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E1385" w14:textId="77777777" w:rsidR="00A504F0" w:rsidRDefault="00EF02B4">
      <w:pPr>
        <w:pStyle w:val="BodyText"/>
        <w:ind w:left="1336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A78046A" wp14:editId="0515AD47">
            <wp:simplePos x="0" y="0"/>
            <wp:positionH relativeFrom="page">
              <wp:posOffset>925195</wp:posOffset>
            </wp:positionH>
            <wp:positionV relativeFrom="paragraph">
              <wp:posOffset>1036320</wp:posOffset>
            </wp:positionV>
            <wp:extent cx="3991610" cy="1098550"/>
            <wp:effectExtent l="0" t="0" r="8890" b="6350"/>
            <wp:wrapTopAndBottom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878DA8" wp14:editId="2BA53A03">
                <wp:simplePos x="0" y="0"/>
                <wp:positionH relativeFrom="page">
                  <wp:posOffset>0</wp:posOffset>
                </wp:positionH>
                <wp:positionV relativeFrom="page">
                  <wp:posOffset>7469505</wp:posOffset>
                </wp:positionV>
                <wp:extent cx="10404475" cy="306070"/>
                <wp:effectExtent l="0" t="0" r="15875" b="17780"/>
                <wp:wrapNone/>
                <wp:docPr id="114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4475" cy="306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5" h="482">
                              <a:moveTo>
                                <a:pt x="1042" y="482"/>
                              </a:moveTo>
                              <a:lnTo>
                                <a:pt x="719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lnTo>
                                <a:pt x="1042" y="482"/>
                              </a:lnTo>
                              <a:close/>
                              <a:moveTo>
                                <a:pt x="15627" y="0"/>
                              </a:moveTo>
                              <a:lnTo>
                                <a:pt x="843" y="0"/>
                              </a:lnTo>
                              <a:lnTo>
                                <a:pt x="1166" y="482"/>
                              </a:lnTo>
                              <a:lnTo>
                                <a:pt x="15332" y="482"/>
                              </a:lnTo>
                              <a:lnTo>
                                <a:pt x="15627" y="0"/>
                              </a:lnTo>
                              <a:close/>
                              <a:moveTo>
                                <a:pt x="16384" y="0"/>
                              </a:moveTo>
                              <a:lnTo>
                                <a:pt x="15733" y="0"/>
                              </a:lnTo>
                              <a:lnTo>
                                <a:pt x="15438" y="482"/>
                              </a:lnTo>
                              <a:lnTo>
                                <a:pt x="16384" y="482"/>
                              </a:lnTo>
                              <a:lnTo>
                                <a:pt x="16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3D4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08BF851" id="任意多边形 2" o:spid="_x0000_s1026" style="position:absolute;margin-left:0;margin-top:588.15pt;width:819.25pt;height:24.1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385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" path="m1042,482l719,,,,,482r1042,xm15627,l843,r323,482l15332,482,15627,xm16384,r-651,l15438,482r946,l16384,xe" fillcolor="#d1d3d4" stroked="f">
                <v:path arrowok="t" textboxrect="0,0,16385,482"/>
                <w10:wrap anchorx="page" anchory="page"/>
              </v:shape>
            </w:pict>
          </mc:Fallback>
        </mc:AlternateContent>
      </w:r>
    </w:p>
    <w:p w14:paraId="559F89B1" w14:textId="77777777" w:rsidR="00A504F0" w:rsidRDefault="00EF02B4">
      <w:pPr>
        <w:pStyle w:val="BodyText"/>
        <w:rPr>
          <w:rFonts w:ascii="Times New Roman"/>
          <w:sz w:val="11"/>
        </w:rPr>
      </w:pPr>
      <w:r>
        <w:rPr>
          <w:noProof/>
        </w:rPr>
        <w:drawing>
          <wp:anchor distT="482600" distB="0" distL="0" distR="0" simplePos="0" relativeHeight="251648000" behindDoc="0" locked="0" layoutInCell="1" allowOverlap="1" wp14:anchorId="77ADC58F" wp14:editId="7CAF47EC">
            <wp:simplePos x="0" y="0"/>
            <wp:positionH relativeFrom="page">
              <wp:posOffset>5991225</wp:posOffset>
            </wp:positionH>
            <wp:positionV relativeFrom="paragraph">
              <wp:posOffset>69215</wp:posOffset>
            </wp:positionV>
            <wp:extent cx="4145280" cy="2091055"/>
            <wp:effectExtent l="0" t="0" r="7620" b="4445"/>
            <wp:wrapTopAndBottom/>
            <wp:docPr id="2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p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223DD" w14:textId="77777777" w:rsidR="00A504F0" w:rsidRDefault="00A504F0">
      <w:pPr>
        <w:pStyle w:val="BodyText"/>
        <w:rPr>
          <w:rFonts w:ascii="Times New Roman"/>
          <w:sz w:val="20"/>
        </w:rPr>
      </w:pPr>
    </w:p>
    <w:p w14:paraId="09D6C9F4" w14:textId="77777777" w:rsidR="00A504F0" w:rsidRDefault="00EF02B4">
      <w:pPr>
        <w:pStyle w:val="Heading11"/>
        <w:keepNext/>
        <w:keepLines/>
        <w:ind w:firstLineChars="1000" w:firstLine="9400"/>
        <w:jc w:val="both"/>
        <w:rPr>
          <w:rFonts w:ascii="Times New Roman" w:eastAsia="Times New Roman" w:hAnsi="Times New Roman" w:cs="Times New Roman"/>
          <w:color w:val="000000"/>
          <w:lang w:bidi="en-US"/>
        </w:rPr>
      </w:pPr>
      <w:bookmarkStart w:id="0" w:name="bookmark2"/>
      <w:bookmarkStart w:id="1" w:name="bookmark1"/>
      <w:bookmarkStart w:id="2" w:name="bookmark0"/>
      <w:r>
        <w:rPr>
          <w:rFonts w:ascii="Times New Roman" w:eastAsia="Times New Roman" w:hAnsi="Times New Roman" w:cs="Times New Roman"/>
          <w:color w:val="000000"/>
          <w:lang w:bidi="en-US"/>
        </w:rPr>
        <w:t>User Manual</w:t>
      </w:r>
      <w:bookmarkEnd w:id="0"/>
      <w:bookmarkEnd w:id="1"/>
      <w:bookmarkEnd w:id="2"/>
    </w:p>
    <w:p w14:paraId="100E4200" w14:textId="131EEE08" w:rsidR="00A504F0" w:rsidRDefault="00BC7511" w:rsidP="00F33CE9">
      <w:pPr>
        <w:pStyle w:val="Heading11"/>
        <w:keepNext/>
        <w:keepLines/>
        <w:ind w:firstLineChars="1000" w:firstLine="9400"/>
        <w:jc w:val="left"/>
        <w:rPr>
          <w:rFonts w:ascii="Times New Roman" w:eastAsia="Times New Roman" w:hAnsi="Times New Roman" w:cs="Times New Roman"/>
          <w:color w:val="000000"/>
          <w:lang w:bidi="en-US"/>
        </w:rPr>
      </w:pPr>
      <w:r w:rsidRPr="00CD3F89">
        <w:rPr>
          <w:rFonts w:ascii="Times New Roman" w:eastAsia="Times New Roman" w:hAnsi="Times New Roman" w:cs="Times New Roman"/>
          <w:color w:val="000000"/>
          <w:highlight w:val="yellow"/>
          <w:lang w:bidi="en-US"/>
        </w:rPr>
        <w:t>Rev 1.0</w:t>
      </w:r>
    </w:p>
    <w:p w14:paraId="0E06C1DC" w14:textId="77777777" w:rsidR="00A504F0" w:rsidRDefault="00EF02B4">
      <w:pPr>
        <w:pStyle w:val="Heading11"/>
        <w:keepNext/>
        <w:keepLines/>
        <w:jc w:val="both"/>
        <w:rPr>
          <w:rFonts w:ascii="Times New Roman" w:eastAsia="Times New Roman" w:hAnsi="Times New Roman" w:cs="Times New Roman"/>
          <w:color w:val="000000"/>
          <w:lang w:bidi="en-US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4BB2FBFD" wp14:editId="6B6729D5">
            <wp:simplePos x="0" y="0"/>
            <wp:positionH relativeFrom="page">
              <wp:posOffset>1294765</wp:posOffset>
            </wp:positionH>
            <wp:positionV relativeFrom="paragraph">
              <wp:posOffset>579120</wp:posOffset>
            </wp:positionV>
            <wp:extent cx="2836545" cy="808355"/>
            <wp:effectExtent l="0" t="0" r="1905" b="10795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7CFD1" w14:textId="02AA4C26" w:rsidR="00A504F0" w:rsidRDefault="00EF02B4">
      <w:pPr>
        <w:pStyle w:val="BodyText"/>
        <w:spacing w:before="6" w:line="228" w:lineRule="auto"/>
        <w:ind w:left="10477" w:right="220"/>
        <w:rPr>
          <w:rFonts w:ascii="Tahoma"/>
          <w:color w:val="231F20"/>
          <w:w w:val="110"/>
        </w:rPr>
      </w:pPr>
      <w:r>
        <w:rPr>
          <w:rFonts w:ascii="Tahoma" w:hint="eastAsia"/>
          <w:color w:val="231F20"/>
          <w:w w:val="110"/>
        </w:rPr>
        <w:t xml:space="preserve">This product is compatible with FUTABA 2.4GHZ </w:t>
      </w:r>
      <w:r w:rsidR="00DA14C6">
        <w:rPr>
          <w:rFonts w:ascii="Tahoma"/>
          <w:color w:val="231F20"/>
          <w:w w:val="110"/>
        </w:rPr>
        <w:t xml:space="preserve">    </w:t>
      </w:r>
      <w:r>
        <w:rPr>
          <w:rFonts w:ascii="Tahoma" w:hint="eastAsia"/>
          <w:color w:val="231F20"/>
          <w:w w:val="110"/>
        </w:rPr>
        <w:t>S-FHSS regulations.</w:t>
      </w:r>
    </w:p>
    <w:p w14:paraId="41FC55EC" w14:textId="0D88B689" w:rsidR="00A504F0" w:rsidRDefault="00F529EE">
      <w:pPr>
        <w:pStyle w:val="BodyText"/>
        <w:spacing w:before="6" w:line="228" w:lineRule="auto"/>
        <w:ind w:left="10477" w:right="220"/>
        <w:rPr>
          <w:rFonts w:ascii="Arial Black" w:hAnsi="Arial Black"/>
        </w:rPr>
        <w:sectPr w:rsidR="00A504F0">
          <w:type w:val="continuous"/>
          <w:pgSz w:w="16390" w:h="12250" w:orient="landscape"/>
          <w:pgMar w:top="480" w:right="440" w:bottom="0" w:left="580" w:header="720" w:footer="720" w:gutter="0"/>
          <w:cols w:space="720"/>
        </w:sectPr>
      </w:pPr>
      <w:r w:rsidRPr="00F529EE">
        <w:rPr>
          <w:rFonts w:ascii="Tahoma"/>
          <w:color w:val="231F20"/>
          <w:w w:val="110"/>
          <w:highlight w:val="yellow"/>
        </w:rPr>
        <w:t>Powerful b</w:t>
      </w:r>
      <w:r w:rsidR="00EF02B4" w:rsidRPr="00F529EE">
        <w:rPr>
          <w:rFonts w:ascii="Tahoma" w:hint="eastAsia"/>
          <w:color w:val="231F20"/>
          <w:w w:val="110"/>
          <w:highlight w:val="yellow"/>
        </w:rPr>
        <w:t xml:space="preserve">rushless </w:t>
      </w:r>
      <w:r w:rsidRPr="00F529EE">
        <w:rPr>
          <w:rFonts w:ascii="Tahoma"/>
          <w:color w:val="231F20"/>
          <w:w w:val="110"/>
          <w:highlight w:val="yellow"/>
        </w:rPr>
        <w:t xml:space="preserve">main and tail </w:t>
      </w:r>
      <w:proofErr w:type="gramStart"/>
      <w:r w:rsidR="00EF02B4" w:rsidRPr="00F529EE">
        <w:rPr>
          <w:rFonts w:ascii="Tahoma" w:hint="eastAsia"/>
          <w:color w:val="231F20"/>
          <w:w w:val="110"/>
          <w:highlight w:val="yellow"/>
        </w:rPr>
        <w:t>motor</w:t>
      </w:r>
      <w:r w:rsidRPr="00F529EE">
        <w:rPr>
          <w:rFonts w:ascii="Tahoma"/>
          <w:color w:val="231F20"/>
          <w:w w:val="110"/>
          <w:highlight w:val="yellow"/>
        </w:rPr>
        <w:t>s</w:t>
      </w:r>
      <w:r w:rsidR="00EF02B4">
        <w:rPr>
          <w:rFonts w:ascii="Tahoma" w:hint="eastAsia"/>
          <w:color w:val="231F20"/>
          <w:w w:val="110"/>
        </w:rPr>
        <w:t xml:space="preserve"> ,</w:t>
      </w:r>
      <w:proofErr w:type="gramEnd"/>
      <w:r w:rsidR="00EF02B4">
        <w:rPr>
          <w:rFonts w:ascii="Tahoma" w:hint="eastAsia"/>
          <w:color w:val="231F20"/>
          <w:w w:val="110"/>
        </w:rPr>
        <w:t xml:space="preserve"> compatible with 3-axis gyroscope and 6-axis gyroscope modes, 3-axis for ultra-stable </w:t>
      </w:r>
      <w:r w:rsidRPr="00F529EE">
        <w:rPr>
          <w:rFonts w:ascii="Tahoma"/>
          <w:color w:val="231F20"/>
          <w:w w:val="110"/>
          <w:highlight w:val="yellow"/>
        </w:rPr>
        <w:t>3D</w:t>
      </w:r>
      <w:r>
        <w:rPr>
          <w:rFonts w:ascii="Tahoma"/>
          <w:color w:val="231F20"/>
          <w:w w:val="110"/>
        </w:rPr>
        <w:t xml:space="preserve"> </w:t>
      </w:r>
      <w:r w:rsidR="00EF02B4">
        <w:rPr>
          <w:rFonts w:ascii="Tahoma" w:hint="eastAsia"/>
          <w:color w:val="231F20"/>
          <w:w w:val="110"/>
        </w:rPr>
        <w:t>flight and 6-axis for beginners.</w:t>
      </w:r>
    </w:p>
    <w:p w14:paraId="08792624" w14:textId="77777777" w:rsidR="00A504F0" w:rsidRDefault="00EF02B4">
      <w:pPr>
        <w:pStyle w:val="BodyText"/>
        <w:rPr>
          <w:rFonts w:ascii="Arial Black" w:eastAsia="SimSun"/>
          <w:sz w:val="20"/>
          <w:lang w:eastAsia="zh-CN"/>
        </w:rPr>
      </w:pPr>
      <w:r>
        <w:rPr>
          <w:noProof/>
        </w:rPr>
        <w:lastRenderedPageBreak/>
        <w:drawing>
          <wp:anchor distT="482600" distB="0" distL="0" distR="0" simplePos="0" relativeHeight="251649024" behindDoc="0" locked="0" layoutInCell="1" allowOverlap="1" wp14:anchorId="5EF20F72" wp14:editId="6FBCCF61">
            <wp:simplePos x="0" y="0"/>
            <wp:positionH relativeFrom="page">
              <wp:posOffset>5452110</wp:posOffset>
            </wp:positionH>
            <wp:positionV relativeFrom="paragraph">
              <wp:posOffset>-287655</wp:posOffset>
            </wp:positionV>
            <wp:extent cx="4145280" cy="2091055"/>
            <wp:effectExtent l="0" t="0" r="7620" b="4445"/>
            <wp:wrapTopAndBottom/>
            <wp:docPr id="5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ap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eastAsia="SimSun" w:hint="eastAsia"/>
          <w:sz w:val="20"/>
          <w:lang w:eastAsia="zh-CN"/>
        </w:rPr>
        <w:t xml:space="preserve">                                                                                                                    </w:t>
      </w:r>
    </w:p>
    <w:p w14:paraId="2AB8D9AB" w14:textId="77777777" w:rsidR="00A504F0" w:rsidRDefault="00A504F0">
      <w:pPr>
        <w:pStyle w:val="BodyText"/>
        <w:rPr>
          <w:rFonts w:ascii="Arial Black"/>
          <w:sz w:val="20"/>
        </w:rPr>
      </w:pPr>
    </w:p>
    <w:p w14:paraId="10833D81" w14:textId="77777777" w:rsidR="00A504F0" w:rsidRDefault="00A504F0">
      <w:pPr>
        <w:pStyle w:val="BodyText"/>
        <w:rPr>
          <w:rFonts w:ascii="Arial Black"/>
          <w:sz w:val="20"/>
        </w:rPr>
      </w:pPr>
    </w:p>
    <w:p w14:paraId="15DB432D" w14:textId="77777777" w:rsidR="00A504F0" w:rsidRDefault="00A504F0">
      <w:pPr>
        <w:pStyle w:val="BodyText"/>
        <w:rPr>
          <w:rFonts w:ascii="Arial Black"/>
          <w:sz w:val="20"/>
        </w:rPr>
      </w:pPr>
    </w:p>
    <w:p w14:paraId="17ACC980" w14:textId="77777777" w:rsidR="00A504F0" w:rsidRDefault="00EF02B4">
      <w:pPr>
        <w:pStyle w:val="BodyText"/>
        <w:rPr>
          <w:rFonts w:ascii="Arial Black"/>
          <w:sz w:val="20"/>
        </w:rPr>
      </w:pPr>
      <w:r>
        <w:rPr>
          <w:rFonts w:ascii="Arial Black" w:eastAsia="SimSun" w:hint="eastAsia"/>
          <w:sz w:val="20"/>
          <w:lang w:eastAsia="zh-CN"/>
        </w:rPr>
        <w:t xml:space="preserve">                                                                                                                  </w:t>
      </w:r>
    </w:p>
    <w:p w14:paraId="5ABAF729" w14:textId="77777777" w:rsidR="00A504F0" w:rsidRDefault="00A504F0">
      <w:pPr>
        <w:pStyle w:val="BodyText"/>
        <w:rPr>
          <w:rFonts w:ascii="Arial Black"/>
          <w:sz w:val="20"/>
        </w:rPr>
      </w:pPr>
    </w:p>
    <w:p w14:paraId="51A8BA8F" w14:textId="77777777" w:rsidR="00A504F0" w:rsidRDefault="00A504F0">
      <w:pPr>
        <w:pStyle w:val="BodyText"/>
        <w:rPr>
          <w:rFonts w:ascii="Arial Black"/>
          <w:sz w:val="20"/>
        </w:rPr>
      </w:pPr>
    </w:p>
    <w:p w14:paraId="5109D18C" w14:textId="77777777" w:rsidR="00A504F0" w:rsidRDefault="00A504F0">
      <w:pPr>
        <w:pStyle w:val="BodyText"/>
        <w:spacing w:before="7"/>
        <w:rPr>
          <w:rFonts w:ascii="Arial Black"/>
          <w:sz w:val="15"/>
        </w:rPr>
      </w:pPr>
    </w:p>
    <w:p w14:paraId="00B8BA49" w14:textId="77777777" w:rsidR="00A504F0" w:rsidRDefault="00EF02B4">
      <w:pPr>
        <w:tabs>
          <w:tab w:val="left" w:pos="11169"/>
          <w:tab w:val="left" w:pos="15059"/>
        </w:tabs>
        <w:spacing w:before="111"/>
        <w:ind w:left="8144"/>
        <w:rPr>
          <w:rFonts w:ascii="Tahoma"/>
        </w:rPr>
      </w:pPr>
      <w:r>
        <w:rPr>
          <w:rFonts w:ascii="Tahoma"/>
          <w:color w:val="FFFFFF"/>
          <w:w w:val="82"/>
          <w:shd w:val="clear" w:color="auto" w:fill="231F20"/>
        </w:rPr>
        <w:t xml:space="preserve"> </w:t>
      </w:r>
      <w:r>
        <w:rPr>
          <w:rFonts w:ascii="Tahoma"/>
          <w:color w:val="FFFFFF"/>
          <w:shd w:val="clear" w:color="auto" w:fill="231F20"/>
        </w:rPr>
        <w:tab/>
        <w:t>ITEM</w:t>
      </w:r>
      <w:r>
        <w:rPr>
          <w:rFonts w:ascii="Tahoma"/>
          <w:color w:val="FFFFFF"/>
          <w:spacing w:val="-41"/>
          <w:shd w:val="clear" w:color="auto" w:fill="231F20"/>
        </w:rPr>
        <w:t xml:space="preserve"> </w:t>
      </w:r>
      <w:r>
        <w:rPr>
          <w:rFonts w:ascii="Tahoma"/>
          <w:color w:val="FFFFFF"/>
          <w:shd w:val="clear" w:color="auto" w:fill="231F20"/>
        </w:rPr>
        <w:t>LIST</w:t>
      </w:r>
      <w:r>
        <w:rPr>
          <w:rFonts w:ascii="Tahoma"/>
          <w:color w:val="FFFFFF"/>
          <w:shd w:val="clear" w:color="auto" w:fill="231F20"/>
        </w:rPr>
        <w:tab/>
      </w:r>
    </w:p>
    <w:p w14:paraId="49CF2E81" w14:textId="77777777" w:rsidR="00A504F0" w:rsidRDefault="00A504F0">
      <w:pPr>
        <w:pStyle w:val="BodyText"/>
        <w:rPr>
          <w:rFonts w:ascii="Tahoma"/>
          <w:sz w:val="20"/>
        </w:rPr>
      </w:pPr>
    </w:p>
    <w:p w14:paraId="2C37D63E" w14:textId="77777777" w:rsidR="00A504F0" w:rsidRDefault="00A504F0">
      <w:pPr>
        <w:pStyle w:val="BodyText"/>
        <w:spacing w:before="11"/>
        <w:rPr>
          <w:rFonts w:ascii="Tahoma"/>
          <w:sz w:val="12"/>
        </w:rPr>
      </w:pPr>
    </w:p>
    <w:tbl>
      <w:tblPr>
        <w:tblW w:w="0" w:type="auto"/>
        <w:tblInd w:w="8387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4265"/>
        <w:gridCol w:w="1235"/>
      </w:tblGrid>
      <w:tr w:rsidR="00A504F0" w14:paraId="00D6E255" w14:textId="77777777">
        <w:trPr>
          <w:trHeight w:val="353"/>
        </w:trPr>
        <w:tc>
          <w:tcPr>
            <w:tcW w:w="949" w:type="dxa"/>
            <w:shd w:val="clear" w:color="auto" w:fill="D1D3D4"/>
          </w:tcPr>
          <w:p w14:paraId="7522E37C" w14:textId="77777777" w:rsidR="00A504F0" w:rsidRDefault="00EF02B4">
            <w:pPr>
              <w:pStyle w:val="TableParagraph"/>
              <w:spacing w:before="58"/>
              <w:ind w:left="233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110"/>
                <w:sz w:val="18"/>
              </w:rPr>
              <w:t>NO.</w:t>
            </w:r>
          </w:p>
        </w:tc>
        <w:tc>
          <w:tcPr>
            <w:tcW w:w="4265" w:type="dxa"/>
            <w:shd w:val="clear" w:color="auto" w:fill="D1D3D4"/>
          </w:tcPr>
          <w:p w14:paraId="567DF984" w14:textId="77777777" w:rsidR="00A504F0" w:rsidRDefault="00EF02B4">
            <w:pPr>
              <w:pStyle w:val="TableParagraph"/>
              <w:spacing w:before="58"/>
              <w:ind w:left="95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105"/>
                <w:sz w:val="18"/>
              </w:rPr>
              <w:t>PARTS</w:t>
            </w:r>
          </w:p>
        </w:tc>
        <w:tc>
          <w:tcPr>
            <w:tcW w:w="1235" w:type="dxa"/>
            <w:shd w:val="clear" w:color="auto" w:fill="D1D3D4"/>
          </w:tcPr>
          <w:p w14:paraId="39DA2554" w14:textId="77777777" w:rsidR="00A504F0" w:rsidRDefault="00EF02B4">
            <w:pPr>
              <w:pStyle w:val="TableParagraph"/>
              <w:spacing w:before="75"/>
              <w:ind w:left="227"/>
              <w:rPr>
                <w:rFonts w:ascii="Tahoma"/>
                <w:sz w:val="18"/>
              </w:rPr>
            </w:pPr>
            <w:r>
              <w:rPr>
                <w:rFonts w:ascii="Tahoma"/>
                <w:color w:val="231F20"/>
                <w:w w:val="105"/>
                <w:sz w:val="18"/>
              </w:rPr>
              <w:t>QUANTITY</w:t>
            </w:r>
          </w:p>
        </w:tc>
      </w:tr>
      <w:tr w:rsidR="00A504F0" w14:paraId="7D30A2FF" w14:textId="77777777">
        <w:trPr>
          <w:trHeight w:val="353"/>
        </w:trPr>
        <w:tc>
          <w:tcPr>
            <w:tcW w:w="949" w:type="dxa"/>
          </w:tcPr>
          <w:p w14:paraId="4EB5900C" w14:textId="77777777" w:rsidR="00A504F0" w:rsidRDefault="00EF02B4">
            <w:pPr>
              <w:pStyle w:val="TableParagraph"/>
              <w:jc w:val="center"/>
              <w:rPr>
                <w:rFonts w:ascii="Tahoma" w:eastAsia="SimSun" w:hAnsi="Tahoma" w:cs="Tahoma"/>
                <w:sz w:val="21"/>
                <w:szCs w:val="21"/>
                <w:lang w:eastAsia="zh-CN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4265" w:type="dxa"/>
          </w:tcPr>
          <w:p w14:paraId="26640CE8" w14:textId="77777777" w:rsidR="00A504F0" w:rsidRDefault="00EF02B4">
            <w:pPr>
              <w:pStyle w:val="TableParagraph"/>
              <w:spacing w:before="24" w:line="310" w:lineRule="exact"/>
              <w:ind w:left="100"/>
              <w:rPr>
                <w:sz w:val="18"/>
              </w:rPr>
            </w:pPr>
            <w:r>
              <w:rPr>
                <w:color w:val="231F20"/>
                <w:sz w:val="18"/>
              </w:rPr>
              <w:t>Gift Box</w:t>
            </w:r>
          </w:p>
        </w:tc>
        <w:tc>
          <w:tcPr>
            <w:tcW w:w="1235" w:type="dxa"/>
          </w:tcPr>
          <w:p w14:paraId="674FD87A" w14:textId="77777777" w:rsidR="00A504F0" w:rsidRDefault="00EF02B4">
            <w:pPr>
              <w:pStyle w:val="TableParagraph"/>
              <w:jc w:val="center"/>
              <w:rPr>
                <w:rFonts w:ascii="Times New Roman" w:eastAsia="SimSun"/>
                <w:sz w:val="20"/>
                <w:szCs w:val="24"/>
                <w:lang w:eastAsia="zh-CN"/>
              </w:rPr>
            </w:pPr>
            <w:r>
              <w:rPr>
                <w:rFonts w:ascii="Times New Roman" w:eastAsia="SimSun" w:hint="eastAsia"/>
                <w:sz w:val="20"/>
                <w:szCs w:val="24"/>
                <w:lang w:eastAsia="zh-CN"/>
              </w:rPr>
              <w:t>1</w:t>
            </w:r>
          </w:p>
        </w:tc>
      </w:tr>
      <w:tr w:rsidR="00A504F0" w14:paraId="22CBEEB7" w14:textId="77777777">
        <w:trPr>
          <w:trHeight w:val="353"/>
        </w:trPr>
        <w:tc>
          <w:tcPr>
            <w:tcW w:w="949" w:type="dxa"/>
          </w:tcPr>
          <w:p w14:paraId="4DEA194E" w14:textId="77777777" w:rsidR="00A504F0" w:rsidRDefault="00EF02B4">
            <w:pPr>
              <w:pStyle w:val="TableParagraph"/>
              <w:jc w:val="center"/>
              <w:rPr>
                <w:rFonts w:ascii="Tahoma" w:eastAsia="SimSun" w:hAnsi="Tahoma" w:cs="Tahoma"/>
                <w:sz w:val="21"/>
                <w:szCs w:val="21"/>
                <w:lang w:eastAsia="zh-CN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4265" w:type="dxa"/>
          </w:tcPr>
          <w:p w14:paraId="28D9AB2A" w14:textId="54AC6D6A" w:rsidR="00A504F0" w:rsidRDefault="00D505D1">
            <w:pPr>
              <w:pStyle w:val="TableParagraph"/>
              <w:spacing w:before="25" w:line="308" w:lineRule="exact"/>
              <w:ind w:left="100"/>
              <w:rPr>
                <w:sz w:val="18"/>
              </w:rPr>
            </w:pPr>
            <w:r w:rsidRPr="00D74339">
              <w:rPr>
                <w:color w:val="231F20"/>
                <w:sz w:val="18"/>
                <w:highlight w:val="yellow"/>
              </w:rPr>
              <w:t>Sturdy</w:t>
            </w:r>
            <w:r>
              <w:rPr>
                <w:color w:val="231F20"/>
                <w:sz w:val="18"/>
              </w:rPr>
              <w:t xml:space="preserve"> </w:t>
            </w:r>
            <w:r w:rsidR="00EF02B4">
              <w:rPr>
                <w:color w:val="231F20"/>
                <w:sz w:val="18"/>
              </w:rPr>
              <w:t xml:space="preserve">PVC </w:t>
            </w:r>
            <w:r w:rsidR="00F529EE" w:rsidRPr="00F529EE">
              <w:rPr>
                <w:color w:val="231F20"/>
                <w:sz w:val="18"/>
                <w:highlight w:val="yellow"/>
              </w:rPr>
              <w:t>p</w:t>
            </w:r>
            <w:r w:rsidR="00EF02B4">
              <w:rPr>
                <w:color w:val="231F20"/>
                <w:sz w:val="18"/>
              </w:rPr>
              <w:t>rotective box</w:t>
            </w:r>
          </w:p>
        </w:tc>
        <w:tc>
          <w:tcPr>
            <w:tcW w:w="1235" w:type="dxa"/>
          </w:tcPr>
          <w:p w14:paraId="41883E54" w14:textId="77777777" w:rsidR="00A504F0" w:rsidRDefault="00EF02B4">
            <w:pPr>
              <w:pStyle w:val="TableParagraph"/>
              <w:jc w:val="center"/>
              <w:rPr>
                <w:rFonts w:ascii="Times New Roman" w:eastAsia="SimSun"/>
                <w:sz w:val="20"/>
                <w:szCs w:val="24"/>
                <w:lang w:eastAsia="zh-CN"/>
              </w:rPr>
            </w:pPr>
            <w:r>
              <w:rPr>
                <w:rFonts w:ascii="Times New Roman" w:eastAsia="SimSun" w:hint="eastAsia"/>
                <w:sz w:val="20"/>
                <w:szCs w:val="24"/>
                <w:lang w:eastAsia="zh-CN"/>
              </w:rPr>
              <w:t>1</w:t>
            </w:r>
          </w:p>
        </w:tc>
      </w:tr>
      <w:tr w:rsidR="00A504F0" w14:paraId="75C13C5A" w14:textId="77777777">
        <w:trPr>
          <w:trHeight w:val="354"/>
        </w:trPr>
        <w:tc>
          <w:tcPr>
            <w:tcW w:w="949" w:type="dxa"/>
          </w:tcPr>
          <w:p w14:paraId="04919FED" w14:textId="77777777" w:rsidR="00A504F0" w:rsidRDefault="00EF02B4">
            <w:pPr>
              <w:pStyle w:val="TableParagraph"/>
              <w:jc w:val="center"/>
              <w:rPr>
                <w:rFonts w:ascii="Tahoma" w:eastAsia="SimSun" w:hAnsi="Tahoma" w:cs="Tahoma"/>
                <w:sz w:val="21"/>
                <w:szCs w:val="21"/>
                <w:lang w:eastAsia="zh-CN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265" w:type="dxa"/>
          </w:tcPr>
          <w:p w14:paraId="61B0F879" w14:textId="77777777" w:rsidR="00A504F0" w:rsidRDefault="00EF02B4">
            <w:pPr>
              <w:pStyle w:val="TableParagraph"/>
              <w:spacing w:before="26" w:line="307" w:lineRule="exact"/>
              <w:ind w:left="100"/>
              <w:rPr>
                <w:sz w:val="18"/>
              </w:rPr>
            </w:pPr>
            <w:r>
              <w:rPr>
                <w:color w:val="231F20"/>
                <w:sz w:val="18"/>
              </w:rPr>
              <w:t>User Manual</w:t>
            </w:r>
          </w:p>
        </w:tc>
        <w:tc>
          <w:tcPr>
            <w:tcW w:w="1235" w:type="dxa"/>
          </w:tcPr>
          <w:p w14:paraId="5D392EB2" w14:textId="77777777" w:rsidR="00A504F0" w:rsidRDefault="00EF02B4">
            <w:pPr>
              <w:pStyle w:val="TableParagraph"/>
              <w:jc w:val="center"/>
              <w:rPr>
                <w:rFonts w:ascii="Times New Roman" w:eastAsia="SimSun"/>
                <w:sz w:val="20"/>
                <w:szCs w:val="24"/>
                <w:lang w:eastAsia="zh-CN"/>
              </w:rPr>
            </w:pPr>
            <w:r>
              <w:rPr>
                <w:rFonts w:ascii="Times New Roman" w:eastAsia="SimSun" w:hint="eastAsia"/>
                <w:sz w:val="20"/>
                <w:szCs w:val="24"/>
                <w:lang w:eastAsia="zh-CN"/>
              </w:rPr>
              <w:t>1</w:t>
            </w:r>
          </w:p>
        </w:tc>
      </w:tr>
      <w:tr w:rsidR="00A504F0" w14:paraId="5DCCEC46" w14:textId="77777777">
        <w:trPr>
          <w:trHeight w:val="353"/>
        </w:trPr>
        <w:tc>
          <w:tcPr>
            <w:tcW w:w="949" w:type="dxa"/>
          </w:tcPr>
          <w:p w14:paraId="113532CC" w14:textId="77777777" w:rsidR="00A504F0" w:rsidRDefault="00EF02B4">
            <w:pPr>
              <w:pStyle w:val="TableParagraph"/>
              <w:jc w:val="center"/>
              <w:rPr>
                <w:rFonts w:ascii="Tahoma" w:eastAsia="SimSun" w:hAnsi="Tahoma" w:cs="Tahoma"/>
                <w:sz w:val="21"/>
                <w:szCs w:val="21"/>
                <w:lang w:eastAsia="zh-CN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265" w:type="dxa"/>
          </w:tcPr>
          <w:p w14:paraId="40EA7761" w14:textId="77777777" w:rsidR="00A504F0" w:rsidRDefault="00EF02B4">
            <w:pPr>
              <w:pStyle w:val="TableParagraph"/>
              <w:spacing w:before="27" w:line="306" w:lineRule="exact"/>
              <w:ind w:left="10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Helicopter</w:t>
            </w:r>
          </w:p>
        </w:tc>
        <w:tc>
          <w:tcPr>
            <w:tcW w:w="1235" w:type="dxa"/>
          </w:tcPr>
          <w:p w14:paraId="7DF291B6" w14:textId="77777777" w:rsidR="00A504F0" w:rsidRDefault="00EF02B4">
            <w:pPr>
              <w:pStyle w:val="TableParagraph"/>
              <w:jc w:val="center"/>
              <w:rPr>
                <w:rFonts w:ascii="Times New Roman" w:eastAsia="SimSun"/>
                <w:sz w:val="20"/>
                <w:szCs w:val="24"/>
                <w:lang w:eastAsia="zh-CN"/>
              </w:rPr>
            </w:pPr>
            <w:r>
              <w:rPr>
                <w:rFonts w:ascii="Times New Roman" w:eastAsia="SimSun" w:hint="eastAsia"/>
                <w:sz w:val="20"/>
                <w:szCs w:val="24"/>
                <w:lang w:eastAsia="zh-CN"/>
              </w:rPr>
              <w:t>1</w:t>
            </w:r>
          </w:p>
        </w:tc>
      </w:tr>
      <w:tr w:rsidR="00A504F0" w14:paraId="020A2E3D" w14:textId="77777777">
        <w:trPr>
          <w:trHeight w:val="353"/>
        </w:trPr>
        <w:tc>
          <w:tcPr>
            <w:tcW w:w="949" w:type="dxa"/>
          </w:tcPr>
          <w:p w14:paraId="19912EB2" w14:textId="77777777" w:rsidR="00A504F0" w:rsidRDefault="00EF02B4">
            <w:pPr>
              <w:pStyle w:val="TableParagraph"/>
              <w:jc w:val="center"/>
              <w:rPr>
                <w:rFonts w:ascii="Tahoma" w:eastAsia="SimSun" w:hAnsi="Tahoma" w:cs="Tahoma"/>
                <w:sz w:val="21"/>
                <w:szCs w:val="21"/>
                <w:lang w:eastAsia="zh-CN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4265" w:type="dxa"/>
          </w:tcPr>
          <w:p w14:paraId="71B92067" w14:textId="77777777" w:rsidR="00A504F0" w:rsidRDefault="00EF02B4">
            <w:pPr>
              <w:pStyle w:val="TableParagraph"/>
              <w:spacing w:before="29" w:line="305" w:lineRule="exact"/>
              <w:ind w:left="100"/>
              <w:rPr>
                <w:sz w:val="18"/>
              </w:rPr>
            </w:pPr>
            <w:r>
              <w:rPr>
                <w:color w:val="231F20"/>
                <w:sz w:val="18"/>
              </w:rPr>
              <w:t>Transmitter</w:t>
            </w:r>
          </w:p>
        </w:tc>
        <w:tc>
          <w:tcPr>
            <w:tcW w:w="1235" w:type="dxa"/>
          </w:tcPr>
          <w:p w14:paraId="661D0308" w14:textId="77777777" w:rsidR="00A504F0" w:rsidRDefault="00EF02B4">
            <w:pPr>
              <w:pStyle w:val="TableParagraph"/>
              <w:jc w:val="center"/>
              <w:rPr>
                <w:rFonts w:ascii="Times New Roman" w:eastAsia="SimSun"/>
                <w:sz w:val="20"/>
                <w:szCs w:val="24"/>
                <w:lang w:eastAsia="zh-CN"/>
              </w:rPr>
            </w:pPr>
            <w:r>
              <w:rPr>
                <w:rFonts w:ascii="Times New Roman" w:eastAsia="SimSun" w:hint="eastAsia"/>
                <w:sz w:val="20"/>
                <w:szCs w:val="24"/>
                <w:lang w:eastAsia="zh-CN"/>
              </w:rPr>
              <w:t>1</w:t>
            </w:r>
          </w:p>
        </w:tc>
      </w:tr>
      <w:tr w:rsidR="00A504F0" w14:paraId="41C59697" w14:textId="77777777">
        <w:trPr>
          <w:trHeight w:val="353"/>
        </w:trPr>
        <w:tc>
          <w:tcPr>
            <w:tcW w:w="949" w:type="dxa"/>
          </w:tcPr>
          <w:p w14:paraId="5B9C95F4" w14:textId="77777777" w:rsidR="00A504F0" w:rsidRDefault="00EF02B4">
            <w:pPr>
              <w:pStyle w:val="TableParagraph"/>
              <w:jc w:val="center"/>
              <w:rPr>
                <w:rFonts w:ascii="Tahoma" w:eastAsia="SimSun" w:hAnsi="Tahoma" w:cs="Tahoma"/>
                <w:sz w:val="21"/>
                <w:szCs w:val="21"/>
                <w:lang w:eastAsia="zh-CN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4265" w:type="dxa"/>
          </w:tcPr>
          <w:p w14:paraId="21318989" w14:textId="77777777" w:rsidR="00A504F0" w:rsidRDefault="00EF02B4">
            <w:pPr>
              <w:pStyle w:val="TableParagraph"/>
              <w:spacing w:before="30" w:line="304" w:lineRule="exact"/>
              <w:ind w:left="10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Charger</w:t>
            </w:r>
          </w:p>
        </w:tc>
        <w:tc>
          <w:tcPr>
            <w:tcW w:w="1235" w:type="dxa"/>
          </w:tcPr>
          <w:p w14:paraId="047619BA" w14:textId="77777777" w:rsidR="00A504F0" w:rsidRDefault="00EF02B4">
            <w:pPr>
              <w:pStyle w:val="TableParagraph"/>
              <w:jc w:val="center"/>
              <w:rPr>
                <w:rFonts w:ascii="Times New Roman" w:eastAsia="SimSun"/>
                <w:sz w:val="20"/>
                <w:szCs w:val="24"/>
                <w:lang w:eastAsia="zh-CN"/>
              </w:rPr>
            </w:pPr>
            <w:r>
              <w:rPr>
                <w:rFonts w:ascii="Times New Roman" w:eastAsia="SimSun" w:hint="eastAsia"/>
                <w:sz w:val="20"/>
                <w:szCs w:val="24"/>
                <w:lang w:eastAsia="zh-CN"/>
              </w:rPr>
              <w:t>1</w:t>
            </w:r>
          </w:p>
        </w:tc>
      </w:tr>
      <w:tr w:rsidR="00A504F0" w14:paraId="786B4F84" w14:textId="77777777">
        <w:trPr>
          <w:trHeight w:val="353"/>
        </w:trPr>
        <w:tc>
          <w:tcPr>
            <w:tcW w:w="949" w:type="dxa"/>
          </w:tcPr>
          <w:p w14:paraId="542EE42A" w14:textId="77777777" w:rsidR="00A504F0" w:rsidRDefault="00EF02B4">
            <w:pPr>
              <w:pStyle w:val="TableParagraph"/>
              <w:jc w:val="center"/>
              <w:rPr>
                <w:rFonts w:ascii="Tahoma" w:eastAsia="SimSun" w:hAnsi="Tahoma" w:cs="Tahoma"/>
                <w:sz w:val="21"/>
                <w:szCs w:val="21"/>
                <w:lang w:eastAsia="zh-CN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4265" w:type="dxa"/>
          </w:tcPr>
          <w:p w14:paraId="25F3F9C6" w14:textId="77777777" w:rsidR="00A504F0" w:rsidRDefault="00EF02B4">
            <w:pPr>
              <w:pStyle w:val="TableParagraph"/>
              <w:spacing w:before="31" w:line="303" w:lineRule="exact"/>
              <w:ind w:left="10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Battery 11.1 v 700mah 30C</w:t>
            </w:r>
          </w:p>
        </w:tc>
        <w:tc>
          <w:tcPr>
            <w:tcW w:w="1235" w:type="dxa"/>
          </w:tcPr>
          <w:p w14:paraId="1BC1E498" w14:textId="77777777" w:rsidR="00A504F0" w:rsidRDefault="00EF02B4">
            <w:pPr>
              <w:pStyle w:val="TableParagraph"/>
              <w:jc w:val="center"/>
              <w:rPr>
                <w:rFonts w:ascii="Times New Roman" w:eastAsia="SimSun"/>
                <w:sz w:val="20"/>
                <w:szCs w:val="24"/>
                <w:lang w:eastAsia="zh-CN"/>
              </w:rPr>
            </w:pPr>
            <w:r>
              <w:rPr>
                <w:rFonts w:ascii="Times New Roman" w:eastAsia="SimSun" w:hint="eastAsia"/>
                <w:sz w:val="20"/>
                <w:szCs w:val="24"/>
                <w:lang w:eastAsia="zh-CN"/>
              </w:rPr>
              <w:t>1</w:t>
            </w:r>
          </w:p>
        </w:tc>
      </w:tr>
      <w:tr w:rsidR="00A504F0" w14:paraId="3308D6F8" w14:textId="77777777">
        <w:trPr>
          <w:trHeight w:val="353"/>
        </w:trPr>
        <w:tc>
          <w:tcPr>
            <w:tcW w:w="949" w:type="dxa"/>
          </w:tcPr>
          <w:p w14:paraId="47D672EA" w14:textId="77777777" w:rsidR="00A504F0" w:rsidRDefault="00EF02B4">
            <w:pPr>
              <w:pStyle w:val="TableParagraph"/>
              <w:jc w:val="center"/>
              <w:rPr>
                <w:rFonts w:ascii="Tahoma" w:eastAsia="SimSun" w:hAnsi="Tahoma" w:cs="Tahoma"/>
                <w:sz w:val="21"/>
                <w:szCs w:val="21"/>
                <w:lang w:eastAsia="zh-CN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4265" w:type="dxa"/>
          </w:tcPr>
          <w:p w14:paraId="09034D82" w14:textId="77777777" w:rsidR="00A504F0" w:rsidRDefault="00EF02B4">
            <w:pPr>
              <w:pStyle w:val="TableParagraph"/>
              <w:spacing w:before="32" w:line="302" w:lineRule="exact"/>
              <w:ind w:left="100"/>
              <w:rPr>
                <w:sz w:val="18"/>
              </w:rPr>
            </w:pPr>
            <w:r>
              <w:rPr>
                <w:color w:val="231F20"/>
                <w:sz w:val="18"/>
              </w:rPr>
              <w:t>Cross Screwdriver / Hex Wrench</w:t>
            </w:r>
          </w:p>
        </w:tc>
        <w:tc>
          <w:tcPr>
            <w:tcW w:w="1235" w:type="dxa"/>
          </w:tcPr>
          <w:p w14:paraId="5EC1272D" w14:textId="77777777" w:rsidR="00A504F0" w:rsidRDefault="00EF02B4">
            <w:pPr>
              <w:pStyle w:val="TableParagraph"/>
              <w:jc w:val="center"/>
              <w:rPr>
                <w:rFonts w:ascii="Times New Roman" w:eastAsia="SimSun"/>
                <w:sz w:val="20"/>
                <w:szCs w:val="24"/>
                <w:lang w:eastAsia="zh-CN"/>
              </w:rPr>
            </w:pPr>
            <w:r>
              <w:rPr>
                <w:rFonts w:ascii="Times New Roman" w:eastAsia="SimSun" w:hint="eastAsia"/>
                <w:sz w:val="20"/>
                <w:szCs w:val="24"/>
                <w:lang w:eastAsia="zh-CN"/>
              </w:rPr>
              <w:t>1</w:t>
            </w:r>
          </w:p>
        </w:tc>
      </w:tr>
      <w:tr w:rsidR="00A504F0" w14:paraId="24E4F22C" w14:textId="77777777">
        <w:trPr>
          <w:trHeight w:val="354"/>
        </w:trPr>
        <w:tc>
          <w:tcPr>
            <w:tcW w:w="949" w:type="dxa"/>
          </w:tcPr>
          <w:p w14:paraId="752BB7F7" w14:textId="77777777" w:rsidR="00A504F0" w:rsidRDefault="00EF02B4">
            <w:pPr>
              <w:pStyle w:val="TableParagraph"/>
              <w:jc w:val="center"/>
              <w:rPr>
                <w:rFonts w:ascii="Tahoma" w:eastAsia="SimSun" w:hAnsi="Tahoma" w:cs="Tahoma"/>
                <w:sz w:val="21"/>
                <w:szCs w:val="21"/>
                <w:lang w:eastAsia="zh-CN"/>
              </w:rPr>
            </w:pPr>
            <w:r>
              <w:rPr>
                <w:rFonts w:ascii="Tahoma" w:eastAsia="SimSun" w:hAnsi="Tahoma" w:cs="Tahoma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4265" w:type="dxa"/>
          </w:tcPr>
          <w:p w14:paraId="293D70B3" w14:textId="77777777" w:rsidR="00A504F0" w:rsidRDefault="00EF02B4">
            <w:pPr>
              <w:pStyle w:val="TableParagraph"/>
              <w:spacing w:before="33" w:line="301" w:lineRule="exact"/>
              <w:ind w:left="100"/>
              <w:rPr>
                <w:sz w:val="18"/>
              </w:rPr>
            </w:pPr>
            <w:r>
              <w:rPr>
                <w:color w:val="231F20"/>
                <w:sz w:val="18"/>
              </w:rPr>
              <w:t>Main Blade</w:t>
            </w:r>
          </w:p>
        </w:tc>
        <w:tc>
          <w:tcPr>
            <w:tcW w:w="1235" w:type="dxa"/>
          </w:tcPr>
          <w:p w14:paraId="35194125" w14:textId="77777777" w:rsidR="00A504F0" w:rsidRDefault="00EF02B4">
            <w:pPr>
              <w:pStyle w:val="TableParagraph"/>
              <w:jc w:val="center"/>
              <w:rPr>
                <w:rFonts w:ascii="Times New Roman" w:eastAsia="SimSun"/>
                <w:sz w:val="20"/>
                <w:szCs w:val="24"/>
                <w:lang w:eastAsia="zh-CN"/>
              </w:rPr>
            </w:pPr>
            <w:r>
              <w:rPr>
                <w:rFonts w:ascii="Times New Roman" w:eastAsia="SimSun" w:hint="eastAsia"/>
                <w:sz w:val="20"/>
                <w:szCs w:val="24"/>
                <w:lang w:eastAsia="zh-CN"/>
              </w:rPr>
              <w:t>2</w:t>
            </w:r>
          </w:p>
        </w:tc>
      </w:tr>
      <w:tr w:rsidR="00A504F0" w14:paraId="16A694B6" w14:textId="77777777">
        <w:trPr>
          <w:trHeight w:val="349"/>
        </w:trPr>
        <w:tc>
          <w:tcPr>
            <w:tcW w:w="949" w:type="dxa"/>
            <w:tcBorders>
              <w:bottom w:val="single" w:sz="8" w:space="0" w:color="231F20"/>
            </w:tcBorders>
          </w:tcPr>
          <w:p w14:paraId="7E2B51A1" w14:textId="77777777" w:rsidR="00A504F0" w:rsidRDefault="00A504F0">
            <w:pPr>
              <w:pStyle w:val="TableParagraph"/>
              <w:spacing w:line="142" w:lineRule="exact"/>
              <w:ind w:firstLineChars="200" w:firstLine="420"/>
              <w:rPr>
                <w:rFonts w:ascii="Tahoma" w:eastAsia="SimSun"/>
                <w:position w:val="-2"/>
                <w:sz w:val="21"/>
                <w:szCs w:val="21"/>
                <w:lang w:eastAsia="zh-CN"/>
              </w:rPr>
            </w:pPr>
          </w:p>
          <w:p w14:paraId="5EE790E9" w14:textId="77777777" w:rsidR="00A504F0" w:rsidRDefault="00EF02B4">
            <w:pPr>
              <w:pStyle w:val="TableParagraph"/>
              <w:spacing w:line="142" w:lineRule="exact"/>
              <w:ind w:firstLineChars="200" w:firstLine="420"/>
              <w:rPr>
                <w:rFonts w:ascii="Tahoma" w:eastAsia="SimSun"/>
                <w:sz w:val="21"/>
                <w:szCs w:val="21"/>
                <w:lang w:eastAsia="zh-CN"/>
              </w:rPr>
            </w:pPr>
            <w:r>
              <w:rPr>
                <w:rFonts w:ascii="Tahoma" w:eastAsia="SimSun" w:hint="eastAsia"/>
                <w:position w:val="-2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4265" w:type="dxa"/>
            <w:tcBorders>
              <w:bottom w:val="single" w:sz="8" w:space="0" w:color="231F20"/>
            </w:tcBorders>
          </w:tcPr>
          <w:p w14:paraId="74AF2B8F" w14:textId="77777777" w:rsidR="00A504F0" w:rsidRDefault="00EF02B4">
            <w:pPr>
              <w:pStyle w:val="TableParagraph"/>
              <w:spacing w:before="34" w:line="295" w:lineRule="exact"/>
              <w:ind w:left="10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Tail Blade</w:t>
            </w:r>
          </w:p>
        </w:tc>
        <w:tc>
          <w:tcPr>
            <w:tcW w:w="1235" w:type="dxa"/>
            <w:tcBorders>
              <w:bottom w:val="single" w:sz="8" w:space="0" w:color="231F20"/>
            </w:tcBorders>
          </w:tcPr>
          <w:p w14:paraId="7F2702E2" w14:textId="77777777" w:rsidR="00A504F0" w:rsidRDefault="00EF02B4">
            <w:pPr>
              <w:pStyle w:val="TableParagraph"/>
              <w:jc w:val="center"/>
              <w:rPr>
                <w:rFonts w:ascii="Times New Roman" w:eastAsia="SimSun"/>
                <w:sz w:val="20"/>
                <w:szCs w:val="24"/>
                <w:lang w:eastAsia="zh-CN"/>
              </w:rPr>
            </w:pPr>
            <w:r>
              <w:rPr>
                <w:rFonts w:ascii="Times New Roman" w:eastAsia="SimSun" w:hint="eastAsia"/>
                <w:sz w:val="20"/>
                <w:szCs w:val="24"/>
                <w:lang w:eastAsia="zh-CN"/>
              </w:rPr>
              <w:t>1</w:t>
            </w:r>
          </w:p>
        </w:tc>
      </w:tr>
    </w:tbl>
    <w:p w14:paraId="0FA3C04B" w14:textId="77777777" w:rsidR="00A504F0" w:rsidRDefault="00A504F0">
      <w:pPr>
        <w:rPr>
          <w:rFonts w:ascii="Times New Roman"/>
          <w:sz w:val="18"/>
        </w:rPr>
        <w:sectPr w:rsidR="00A504F0">
          <w:pgSz w:w="16390" w:h="12250" w:orient="landscape"/>
          <w:pgMar w:top="1140" w:right="440" w:bottom="280" w:left="580" w:header="720" w:footer="720" w:gutter="0"/>
          <w:cols w:space="720"/>
        </w:sectPr>
      </w:pPr>
    </w:p>
    <w:p w14:paraId="1814BD3D" w14:textId="77777777" w:rsidR="00A504F0" w:rsidRDefault="00EF02B4">
      <w:pPr>
        <w:pStyle w:val="Heading2"/>
        <w:tabs>
          <w:tab w:val="left" w:pos="3259"/>
          <w:tab w:val="left" w:pos="7056"/>
        </w:tabs>
        <w:spacing w:before="40"/>
      </w:pPr>
      <w:r>
        <w:rPr>
          <w:color w:val="FFFFFF"/>
          <w:w w:val="90"/>
          <w:shd w:val="clear" w:color="auto" w:fill="231F20"/>
        </w:rPr>
        <w:lastRenderedPageBreak/>
        <w:t xml:space="preserve"> </w:t>
      </w:r>
      <w:r>
        <w:rPr>
          <w:color w:val="FFFFFF"/>
          <w:shd w:val="clear" w:color="auto" w:fill="231F20"/>
        </w:rPr>
        <w:tab/>
        <w:t>NOTICE</w:t>
      </w:r>
      <w:r>
        <w:rPr>
          <w:color w:val="FFFFFF"/>
          <w:shd w:val="clear" w:color="auto" w:fill="231F20"/>
        </w:rPr>
        <w:tab/>
      </w:r>
    </w:p>
    <w:p w14:paraId="6EAC8547" w14:textId="77777777" w:rsidR="00A504F0" w:rsidRDefault="00EF02B4">
      <w:pPr>
        <w:pStyle w:val="BodyText"/>
        <w:spacing w:before="95" w:line="156" w:lineRule="auto"/>
        <w:ind w:left="515" w:right="376"/>
      </w:pPr>
      <w:r>
        <w:rPr>
          <w:color w:val="231F20"/>
          <w:w w:val="105"/>
        </w:rPr>
        <w:t>All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instructions,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warranties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collateral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documents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subject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 xml:space="preserve">to change at the sole discretion of our </w:t>
      </w:r>
      <w:r>
        <w:rPr>
          <w:color w:val="231F20"/>
          <w:spacing w:val="-3"/>
          <w:w w:val="105"/>
        </w:rPr>
        <w:t xml:space="preserve">company. </w:t>
      </w:r>
      <w:r>
        <w:rPr>
          <w:color w:val="231F20"/>
          <w:w w:val="105"/>
        </w:rPr>
        <w:t>For up-to-date product literature</w:t>
      </w:r>
    </w:p>
    <w:p w14:paraId="6B81F6DE" w14:textId="77777777" w:rsidR="00A504F0" w:rsidRDefault="00EF02B4">
      <w:pPr>
        <w:pStyle w:val="Heading2"/>
        <w:tabs>
          <w:tab w:val="left" w:pos="3142"/>
          <w:tab w:val="left" w:pos="7056"/>
        </w:tabs>
        <w:spacing w:before="149"/>
      </w:pPr>
      <w:r>
        <w:rPr>
          <w:color w:val="FFFFFF"/>
          <w:w w:val="90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ab/>
        <w:t>WARNING</w:t>
      </w:r>
      <w:r>
        <w:rPr>
          <w:color w:val="FFFFFF"/>
          <w:shd w:val="clear" w:color="auto" w:fill="231F20"/>
        </w:rPr>
        <w:tab/>
      </w:r>
    </w:p>
    <w:p w14:paraId="73E88913" w14:textId="77777777" w:rsidR="00A504F0" w:rsidRDefault="00EF02B4">
      <w:pPr>
        <w:pStyle w:val="BodyText"/>
        <w:spacing w:before="135" w:line="156" w:lineRule="auto"/>
        <w:ind w:left="486" w:right="343"/>
      </w:pPr>
      <w:r>
        <w:rPr>
          <w:color w:val="231F20"/>
          <w:w w:val="105"/>
        </w:rPr>
        <w:t>Read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ENTIRE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user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manual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become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familiar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features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 xml:space="preserve">the product before operating. </w:t>
      </w:r>
      <w:r>
        <w:rPr>
          <w:color w:val="231F20"/>
          <w:spacing w:val="-3"/>
          <w:w w:val="105"/>
        </w:rPr>
        <w:t xml:space="preserve">Failure </w:t>
      </w:r>
      <w:r>
        <w:rPr>
          <w:color w:val="231F20"/>
          <w:w w:val="105"/>
        </w:rPr>
        <w:t xml:space="preserve">to operate the product correctly can result in damage to the product, personal property and cause serious </w:t>
      </w:r>
      <w:r>
        <w:rPr>
          <w:color w:val="231F20"/>
          <w:spacing w:val="-3"/>
          <w:w w:val="105"/>
        </w:rPr>
        <w:t xml:space="preserve">injury. </w:t>
      </w:r>
      <w:r>
        <w:rPr>
          <w:color w:val="231F20"/>
          <w:w w:val="105"/>
        </w:rPr>
        <w:t xml:space="preserve">This is a sophisticated hobby product. It must be operated with caution and common sense and requires some basic mechanical </w:t>
      </w:r>
      <w:r>
        <w:rPr>
          <w:color w:val="231F20"/>
          <w:spacing w:val="-3"/>
          <w:w w:val="105"/>
        </w:rPr>
        <w:t xml:space="preserve">ability. Failure </w:t>
      </w:r>
      <w:r>
        <w:rPr>
          <w:color w:val="231F20"/>
          <w:w w:val="105"/>
        </w:rPr>
        <w:t>to operate this product in a safe and responsible manner could result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injury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damage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product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properties.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product is not intended for use by children without direct adult supervision. This manual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contains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instructions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safety,</w:t>
      </w:r>
      <w:r>
        <w:rPr>
          <w:color w:val="231F20"/>
          <w:spacing w:val="-13"/>
          <w:w w:val="105"/>
        </w:rPr>
        <w:t xml:space="preserve"> </w:t>
      </w:r>
      <w:proofErr w:type="gramStart"/>
      <w:r>
        <w:rPr>
          <w:color w:val="231F20"/>
          <w:w w:val="105"/>
        </w:rPr>
        <w:t>operation</w:t>
      </w:r>
      <w:proofErr w:type="gramEnd"/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maintenance.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is essential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read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follow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instructions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warnings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</w:p>
    <w:p w14:paraId="3ADF836E" w14:textId="77777777" w:rsidR="00A504F0" w:rsidRDefault="00EF02B4">
      <w:pPr>
        <w:pStyle w:val="Heading2"/>
        <w:tabs>
          <w:tab w:val="left" w:pos="1191"/>
          <w:tab w:val="left" w:pos="7056"/>
        </w:tabs>
        <w:spacing w:before="69"/>
      </w:pPr>
      <w:r>
        <w:rPr>
          <w:color w:val="FFFFFF"/>
          <w:w w:val="90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ab/>
      </w:r>
      <w:r>
        <w:rPr>
          <w:color w:val="FFFFFF"/>
          <w:w w:val="95"/>
          <w:shd w:val="clear" w:color="auto" w:fill="231F20"/>
        </w:rPr>
        <w:t>ADDITIONAL</w:t>
      </w:r>
      <w:r>
        <w:rPr>
          <w:color w:val="FFFFFF"/>
          <w:spacing w:val="-14"/>
          <w:w w:val="95"/>
          <w:shd w:val="clear" w:color="auto" w:fill="231F20"/>
        </w:rPr>
        <w:t xml:space="preserve"> </w:t>
      </w:r>
      <w:r>
        <w:rPr>
          <w:color w:val="FFFFFF"/>
          <w:w w:val="95"/>
          <w:shd w:val="clear" w:color="auto" w:fill="231F20"/>
        </w:rPr>
        <w:t>SAFETY</w:t>
      </w:r>
      <w:r>
        <w:rPr>
          <w:color w:val="FFFFFF"/>
          <w:spacing w:val="-14"/>
          <w:w w:val="95"/>
          <w:shd w:val="clear" w:color="auto" w:fill="231F20"/>
        </w:rPr>
        <w:t xml:space="preserve"> </w:t>
      </w:r>
      <w:r>
        <w:rPr>
          <w:color w:val="FFFFFF"/>
          <w:w w:val="95"/>
          <w:shd w:val="clear" w:color="auto" w:fill="231F20"/>
        </w:rPr>
        <w:t>PRECAUTIONS</w:t>
      </w:r>
      <w:r>
        <w:rPr>
          <w:color w:val="FFFFFF"/>
          <w:spacing w:val="-14"/>
          <w:w w:val="95"/>
          <w:shd w:val="clear" w:color="auto" w:fill="231F20"/>
        </w:rPr>
        <w:t xml:space="preserve"> </w:t>
      </w:r>
      <w:r>
        <w:rPr>
          <w:color w:val="FFFFFF"/>
          <w:w w:val="95"/>
          <w:shd w:val="clear" w:color="auto" w:fill="231F20"/>
        </w:rPr>
        <w:t>AND</w:t>
      </w:r>
      <w:r>
        <w:rPr>
          <w:color w:val="FFFFFF"/>
          <w:spacing w:val="-14"/>
          <w:w w:val="95"/>
          <w:shd w:val="clear" w:color="auto" w:fill="231F20"/>
        </w:rPr>
        <w:t xml:space="preserve"> </w:t>
      </w:r>
      <w:r>
        <w:rPr>
          <w:color w:val="FFFFFF"/>
          <w:w w:val="95"/>
          <w:shd w:val="clear" w:color="auto" w:fill="231F20"/>
        </w:rPr>
        <w:t>WARNINGS</w:t>
      </w:r>
      <w:r>
        <w:rPr>
          <w:color w:val="FFFFFF"/>
          <w:shd w:val="clear" w:color="auto" w:fill="231F20"/>
        </w:rPr>
        <w:tab/>
      </w:r>
    </w:p>
    <w:p w14:paraId="2BC1F199" w14:textId="7FEAF3A9" w:rsidR="00A504F0" w:rsidRDefault="00EF02B4">
      <w:pPr>
        <w:pStyle w:val="BodyText"/>
        <w:spacing w:before="86" w:line="156" w:lineRule="auto"/>
        <w:ind w:left="141" w:right="170"/>
      </w:pPr>
      <w:r>
        <w:rPr>
          <w:color w:val="231F20"/>
          <w:spacing w:val="-4"/>
          <w:w w:val="105"/>
        </w:rPr>
        <w:t xml:space="preserve">1.Age </w:t>
      </w:r>
      <w:r>
        <w:rPr>
          <w:color w:val="231F20"/>
          <w:w w:val="105"/>
        </w:rPr>
        <w:t xml:space="preserve">Recommendation： Not for children under 14 years. This is not a </w:t>
      </w:r>
      <w:r>
        <w:rPr>
          <w:color w:val="231F20"/>
          <w:spacing w:val="-5"/>
          <w:w w:val="105"/>
        </w:rPr>
        <w:t xml:space="preserve">toy. </w:t>
      </w:r>
      <w:r>
        <w:rPr>
          <w:color w:val="231F20"/>
          <w:w w:val="105"/>
        </w:rPr>
        <w:t>2.Always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operate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model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open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spaces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away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full-size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vehicles, traﬃc 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people.</w:t>
      </w:r>
    </w:p>
    <w:p w14:paraId="4A5E3DDE" w14:textId="7392A3E3" w:rsidR="00A504F0" w:rsidRDefault="00EF02B4">
      <w:pPr>
        <w:pStyle w:val="ListParagraph"/>
        <w:numPr>
          <w:ilvl w:val="0"/>
          <w:numId w:val="1"/>
        </w:numPr>
        <w:tabs>
          <w:tab w:val="left" w:pos="301"/>
        </w:tabs>
        <w:spacing w:line="156" w:lineRule="auto"/>
        <w:ind w:right="233" w:firstLine="0"/>
        <w:rPr>
          <w:sz w:val="18"/>
        </w:rPr>
      </w:pPr>
      <w:r>
        <w:rPr>
          <w:color w:val="231F20"/>
          <w:w w:val="105"/>
          <w:sz w:val="18"/>
        </w:rPr>
        <w:t>Follow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operation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notice,</w:t>
      </w:r>
      <w:r>
        <w:rPr>
          <w:color w:val="231F20"/>
          <w:spacing w:val="-7"/>
          <w:w w:val="105"/>
          <w:sz w:val="18"/>
        </w:rPr>
        <w:t xml:space="preserve"> </w:t>
      </w:r>
      <w:proofErr w:type="gramStart"/>
      <w:r>
        <w:rPr>
          <w:color w:val="231F20"/>
          <w:w w:val="105"/>
          <w:sz w:val="18"/>
        </w:rPr>
        <w:t>warning</w:t>
      </w:r>
      <w:proofErr w:type="gramEnd"/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any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support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equipment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(charger, </w:t>
      </w:r>
      <w:r>
        <w:rPr>
          <w:color w:val="231F20"/>
          <w:spacing w:val="-3"/>
          <w:w w:val="105"/>
          <w:sz w:val="18"/>
        </w:rPr>
        <w:t xml:space="preserve">battery, </w:t>
      </w:r>
      <w:proofErr w:type="spellStart"/>
      <w:r>
        <w:rPr>
          <w:color w:val="231F20"/>
          <w:w w:val="105"/>
          <w:sz w:val="18"/>
        </w:rPr>
        <w:t>etc</w:t>
      </w:r>
      <w:proofErr w:type="spellEnd"/>
      <w:r>
        <w:rPr>
          <w:color w:val="231F20"/>
          <w:w w:val="105"/>
          <w:sz w:val="18"/>
        </w:rPr>
        <w:t>)</w:t>
      </w:r>
      <w:r>
        <w:rPr>
          <w:color w:val="231F20"/>
          <w:spacing w:val="-15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carefully.</w:t>
      </w:r>
    </w:p>
    <w:p w14:paraId="1C784BD6" w14:textId="77777777" w:rsidR="00A504F0" w:rsidRDefault="00EF02B4">
      <w:pPr>
        <w:pStyle w:val="ListParagraph"/>
        <w:numPr>
          <w:ilvl w:val="0"/>
          <w:numId w:val="1"/>
        </w:numPr>
        <w:tabs>
          <w:tab w:val="left" w:pos="301"/>
        </w:tabs>
        <w:spacing w:line="196" w:lineRule="exact"/>
        <w:ind w:left="300" w:hanging="160"/>
        <w:rPr>
          <w:sz w:val="18"/>
        </w:rPr>
      </w:pPr>
      <w:r>
        <w:rPr>
          <w:color w:val="231F20"/>
          <w:w w:val="105"/>
          <w:sz w:val="18"/>
        </w:rPr>
        <w:t>Keep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away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from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any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chemicals；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keep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children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away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from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any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small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parts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</w:p>
    <w:p w14:paraId="4E021095" w14:textId="77777777" w:rsidR="00A504F0" w:rsidRDefault="00EF02B4">
      <w:pPr>
        <w:pStyle w:val="BodyText"/>
        <w:spacing w:line="220" w:lineRule="exact"/>
        <w:ind w:left="141"/>
      </w:pPr>
      <w:r>
        <w:rPr>
          <w:color w:val="231F20"/>
          <w:w w:val="105"/>
        </w:rPr>
        <w:t>electrical equipment.</w:t>
      </w:r>
    </w:p>
    <w:p w14:paraId="4042F4AD" w14:textId="77777777" w:rsidR="00A504F0" w:rsidRDefault="00EF02B4">
      <w:pPr>
        <w:pStyle w:val="ListParagraph"/>
        <w:numPr>
          <w:ilvl w:val="0"/>
          <w:numId w:val="1"/>
        </w:numPr>
        <w:tabs>
          <w:tab w:val="left" w:pos="301"/>
        </w:tabs>
        <w:spacing w:before="17" w:line="156" w:lineRule="auto"/>
        <w:ind w:right="401" w:firstLine="0"/>
        <w:rPr>
          <w:sz w:val="18"/>
        </w:rPr>
      </w:pPr>
      <w:r>
        <w:rPr>
          <w:color w:val="231F20"/>
          <w:w w:val="105"/>
          <w:sz w:val="18"/>
        </w:rPr>
        <w:t>Always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keep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spacing w:val="-3"/>
          <w:w w:val="105"/>
          <w:sz w:val="18"/>
        </w:rPr>
        <w:t>away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from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water,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especially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for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this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product</w:t>
      </w:r>
      <w:r>
        <w:rPr>
          <w:color w:val="231F20"/>
          <w:spacing w:val="-11"/>
          <w:w w:val="105"/>
          <w:sz w:val="18"/>
        </w:rPr>
        <w:t xml:space="preserve"> </w:t>
      </w:r>
      <w:proofErr w:type="gramStart"/>
      <w:r>
        <w:rPr>
          <w:color w:val="231F20"/>
          <w:w w:val="105"/>
          <w:sz w:val="18"/>
        </w:rPr>
        <w:t>don't</w:t>
      </w:r>
      <w:proofErr w:type="gramEnd"/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have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water- proof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function;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It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will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damaged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by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moisture.</w:t>
      </w:r>
    </w:p>
    <w:p w14:paraId="63B174CD" w14:textId="77777777" w:rsidR="00A504F0" w:rsidRDefault="00EF02B4">
      <w:pPr>
        <w:pStyle w:val="ListParagraph"/>
        <w:numPr>
          <w:ilvl w:val="0"/>
          <w:numId w:val="1"/>
        </w:numPr>
        <w:tabs>
          <w:tab w:val="left" w:pos="301"/>
        </w:tabs>
        <w:spacing w:line="156" w:lineRule="auto"/>
        <w:ind w:right="237" w:firstLine="0"/>
        <w:rPr>
          <w:sz w:val="18"/>
        </w:rPr>
      </w:pPr>
      <w:r>
        <w:rPr>
          <w:color w:val="231F20"/>
          <w:w w:val="105"/>
          <w:sz w:val="18"/>
        </w:rPr>
        <w:t>Never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place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any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portion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model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your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mouth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it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could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cause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serious injury or even</w:t>
      </w:r>
      <w:r>
        <w:rPr>
          <w:color w:val="231F20"/>
          <w:spacing w:val="-2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death.</w:t>
      </w:r>
    </w:p>
    <w:p w14:paraId="29DAC227" w14:textId="77777777" w:rsidR="00A504F0" w:rsidRDefault="00EF02B4">
      <w:pPr>
        <w:pStyle w:val="ListParagraph"/>
        <w:numPr>
          <w:ilvl w:val="0"/>
          <w:numId w:val="1"/>
        </w:numPr>
        <w:tabs>
          <w:tab w:val="left" w:pos="273"/>
        </w:tabs>
        <w:spacing w:line="232" w:lineRule="exact"/>
        <w:ind w:left="272" w:hanging="132"/>
        <w:rPr>
          <w:sz w:val="18"/>
        </w:rPr>
      </w:pPr>
      <w:r>
        <w:rPr>
          <w:color w:val="231F20"/>
          <w:w w:val="105"/>
          <w:sz w:val="18"/>
        </w:rPr>
        <w:t>Never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operate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your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model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low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voltage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transmitter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batteries.</w:t>
      </w:r>
    </w:p>
    <w:p w14:paraId="4857184D" w14:textId="0F580E65" w:rsidR="00A504F0" w:rsidRDefault="00EF02B4">
      <w:pPr>
        <w:pStyle w:val="Heading2"/>
        <w:tabs>
          <w:tab w:val="left" w:pos="2777"/>
          <w:tab w:val="left" w:pos="7056"/>
        </w:tabs>
        <w:spacing w:line="352" w:lineRule="exact"/>
      </w:pPr>
      <w:r>
        <w:rPr>
          <w:color w:val="FFFFFF"/>
          <w:w w:val="90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ab/>
      </w:r>
      <w:r>
        <w:rPr>
          <w:color w:val="FFFFFF"/>
          <w:w w:val="90"/>
          <w:shd w:val="clear" w:color="auto" w:fill="231F20"/>
        </w:rPr>
        <w:t>INTRODUCTION</w:t>
      </w:r>
      <w:r>
        <w:rPr>
          <w:color w:val="FFFFFF"/>
          <w:shd w:val="clear" w:color="auto" w:fill="231F20"/>
        </w:rPr>
        <w:tab/>
      </w:r>
    </w:p>
    <w:p w14:paraId="504C1C69" w14:textId="542F316B" w:rsidR="00A504F0" w:rsidRDefault="00EF02B4">
      <w:pPr>
        <w:pStyle w:val="BodyText"/>
        <w:spacing w:before="155" w:line="156" w:lineRule="auto"/>
        <w:ind w:left="480" w:right="193"/>
        <w:rPr>
          <w:color w:val="231F20"/>
          <w:w w:val="105"/>
        </w:rPr>
      </w:pPr>
      <w:r>
        <w:rPr>
          <w:color w:val="231F20"/>
          <w:w w:val="105"/>
        </w:rPr>
        <w:t>This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super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classic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helicopter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20"/>
          <w:w w:val="105"/>
        </w:rPr>
        <w:t xml:space="preserve"> </w:t>
      </w:r>
      <w:r w:rsidRPr="00EF02B4">
        <w:rPr>
          <w:color w:val="231F20"/>
          <w:w w:val="105"/>
          <w:highlight w:val="yellow"/>
        </w:rPr>
        <w:t>excellent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ﬁght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performance.</w:t>
      </w:r>
      <w:r>
        <w:rPr>
          <w:color w:val="231F20"/>
          <w:spacing w:val="-20"/>
          <w:w w:val="105"/>
        </w:rPr>
        <w:t xml:space="preserve"> </w:t>
      </w:r>
      <w:proofErr w:type="spellStart"/>
      <w:r>
        <w:rPr>
          <w:color w:val="231F20"/>
          <w:w w:val="105"/>
        </w:rPr>
        <w:t>Flybarless</w:t>
      </w:r>
      <w:proofErr w:type="spellEnd"/>
      <w:r>
        <w:rPr>
          <w:color w:val="231F20"/>
          <w:w w:val="105"/>
        </w:rPr>
        <w:t xml:space="preserve"> design, decrease resistance of rotor head. Quote to aerodynamics, the blades can supply strong power and keep stability. </w:t>
      </w:r>
      <w:r w:rsidRPr="00E70CF6">
        <w:rPr>
          <w:color w:val="231F20"/>
          <w:w w:val="105"/>
          <w:highlight w:val="yellow"/>
        </w:rPr>
        <w:t xml:space="preserve">Using </w:t>
      </w:r>
      <w:r w:rsidR="00E70CF6" w:rsidRPr="00E70CF6">
        <w:rPr>
          <w:color w:val="231F20"/>
          <w:w w:val="105"/>
          <w:highlight w:val="yellow"/>
        </w:rPr>
        <w:t xml:space="preserve">the latest technology </w:t>
      </w:r>
      <w:proofErr w:type="gramStart"/>
      <w:r w:rsidR="00E70CF6" w:rsidRPr="00E70CF6">
        <w:rPr>
          <w:color w:val="231F20"/>
          <w:w w:val="105"/>
          <w:highlight w:val="yellow"/>
        </w:rPr>
        <w:t xml:space="preserve">of </w:t>
      </w:r>
      <w:r w:rsidRPr="00E70CF6">
        <w:rPr>
          <w:color w:val="231F20"/>
          <w:w w:val="105"/>
          <w:highlight w:val="yellow"/>
        </w:rPr>
        <w:t xml:space="preserve"> new</w:t>
      </w:r>
      <w:proofErr w:type="gramEnd"/>
      <w:r w:rsidRPr="00E70CF6">
        <w:rPr>
          <w:color w:val="231F20"/>
          <w:w w:val="105"/>
          <w:highlight w:val="yellow"/>
        </w:rPr>
        <w:t xml:space="preserve"> </w:t>
      </w:r>
      <w:r w:rsidRPr="00EF02B4">
        <w:rPr>
          <w:color w:val="231F20"/>
          <w:w w:val="105"/>
          <w:highlight w:val="yellow"/>
        </w:rPr>
        <w:t>gyro type</w:t>
      </w:r>
      <w:r>
        <w:rPr>
          <w:color w:val="231F20"/>
          <w:spacing w:val="-3"/>
          <w:w w:val="105"/>
        </w:rPr>
        <w:t xml:space="preserve">, </w:t>
      </w:r>
      <w:r w:rsidR="00E70CF6">
        <w:rPr>
          <w:color w:val="231F20"/>
          <w:spacing w:val="-3"/>
          <w:w w:val="105"/>
        </w:rPr>
        <w:t xml:space="preserve">this helicopter is </w:t>
      </w:r>
      <w:r>
        <w:rPr>
          <w:color w:val="231F20"/>
          <w:w w:val="105"/>
        </w:rPr>
        <w:t>compat</w:t>
      </w:r>
      <w:r w:rsidRPr="00EF02B4">
        <w:rPr>
          <w:color w:val="231F20"/>
          <w:w w:val="105"/>
          <w:highlight w:val="yellow"/>
        </w:rPr>
        <w:t>i</w:t>
      </w:r>
      <w:r>
        <w:rPr>
          <w:color w:val="231F20"/>
          <w:w w:val="105"/>
        </w:rPr>
        <w:t>ble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3D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6G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modes.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You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variety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stunts</w:t>
      </w:r>
      <w:r>
        <w:rPr>
          <w:color w:val="231F20"/>
          <w:spacing w:val="-12"/>
          <w:w w:val="105"/>
        </w:rPr>
        <w:t xml:space="preserve"> </w:t>
      </w:r>
      <w:r w:rsidRPr="00EF02B4">
        <w:rPr>
          <w:color w:val="231F20"/>
          <w:spacing w:val="-12"/>
          <w:w w:val="105"/>
          <w:highlight w:val="yellow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3D mode.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6G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mode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is especially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suitable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beginners.</w:t>
      </w:r>
    </w:p>
    <w:p w14:paraId="12EACB34" w14:textId="7E9DE651" w:rsidR="00A504F0" w:rsidRDefault="00EF02B4">
      <w:pPr>
        <w:pStyle w:val="BodyText"/>
        <w:spacing w:before="213" w:line="156" w:lineRule="auto"/>
        <w:ind w:left="480" w:right="240"/>
      </w:pPr>
      <w:r>
        <w:rPr>
          <w:color w:val="231F20"/>
          <w:w w:val="105"/>
        </w:rPr>
        <w:t xml:space="preserve">Once you have flown this mini helicopter, you will ﬁnd other similar mini helicopters </w:t>
      </w:r>
      <w:r w:rsidR="000D1616">
        <w:rPr>
          <w:color w:val="231F20"/>
          <w:w w:val="105"/>
        </w:rPr>
        <w:t xml:space="preserve">are </w:t>
      </w:r>
      <w:r>
        <w:rPr>
          <w:color w:val="231F20"/>
          <w:w w:val="105"/>
        </w:rPr>
        <w:t xml:space="preserve">much inferior This is </w:t>
      </w:r>
      <w:proofErr w:type="spellStart"/>
      <w:proofErr w:type="gramStart"/>
      <w:r>
        <w:rPr>
          <w:color w:val="231F20"/>
          <w:w w:val="105"/>
        </w:rPr>
        <w:t>a</w:t>
      </w:r>
      <w:proofErr w:type="spellEnd"/>
      <w:proofErr w:type="gramEnd"/>
      <w:r>
        <w:rPr>
          <w:color w:val="231F20"/>
          <w:w w:val="105"/>
        </w:rPr>
        <w:t xml:space="preserve"> incomparable and </w:t>
      </w:r>
      <w:r w:rsidRPr="000D1616">
        <w:rPr>
          <w:color w:val="231F20"/>
          <w:w w:val="105"/>
          <w:highlight w:val="yellow"/>
        </w:rPr>
        <w:t>popular</w:t>
      </w:r>
      <w:r>
        <w:rPr>
          <w:color w:val="231F20"/>
          <w:w w:val="105"/>
        </w:rPr>
        <w:t xml:space="preserve"> helicopter.</w:t>
      </w:r>
      <w:r>
        <w:rPr>
          <w:color w:val="231F20"/>
          <w:spacing w:val="-17"/>
          <w:w w:val="105"/>
        </w:rPr>
        <w:t xml:space="preserve"> </w:t>
      </w:r>
      <w:r w:rsidRPr="00D74339">
        <w:rPr>
          <w:color w:val="231F20"/>
          <w:spacing w:val="-17"/>
          <w:w w:val="105"/>
          <w:highlight w:val="yellow"/>
        </w:rPr>
        <w:t>Once it has been set up correctly, b</w:t>
      </w:r>
      <w:r w:rsidRPr="00D74339">
        <w:rPr>
          <w:color w:val="231F20"/>
          <w:w w:val="105"/>
          <w:highlight w:val="yellow"/>
        </w:rPr>
        <w:t>eginners</w:t>
      </w:r>
      <w:r w:rsidRPr="00D74339">
        <w:rPr>
          <w:color w:val="231F20"/>
          <w:spacing w:val="-17"/>
          <w:w w:val="105"/>
          <w:highlight w:val="yellow"/>
        </w:rPr>
        <w:t xml:space="preserve"> </w:t>
      </w:r>
      <w:r w:rsidRPr="00D74339">
        <w:rPr>
          <w:color w:val="231F20"/>
          <w:w w:val="105"/>
          <w:highlight w:val="yellow"/>
        </w:rPr>
        <w:t>will</w:t>
      </w:r>
      <w:r w:rsidRPr="00D74339">
        <w:rPr>
          <w:color w:val="231F20"/>
          <w:spacing w:val="-16"/>
          <w:w w:val="105"/>
          <w:highlight w:val="yellow"/>
        </w:rPr>
        <w:t xml:space="preserve"> </w:t>
      </w:r>
      <w:r w:rsidRPr="00D74339">
        <w:rPr>
          <w:color w:val="231F20"/>
          <w:w w:val="105"/>
          <w:highlight w:val="yellow"/>
        </w:rPr>
        <w:t>ﬁnd</w:t>
      </w:r>
      <w:r w:rsidRPr="00D74339">
        <w:rPr>
          <w:color w:val="231F20"/>
          <w:spacing w:val="-17"/>
          <w:w w:val="105"/>
          <w:highlight w:val="yellow"/>
        </w:rPr>
        <w:t xml:space="preserve"> </w:t>
      </w:r>
      <w:r w:rsidRPr="00D74339">
        <w:rPr>
          <w:color w:val="231F20"/>
          <w:w w:val="105"/>
          <w:highlight w:val="yellow"/>
        </w:rPr>
        <w:t>it</w:t>
      </w:r>
      <w:r w:rsidRPr="00D74339">
        <w:rPr>
          <w:color w:val="231F20"/>
          <w:spacing w:val="-17"/>
          <w:w w:val="105"/>
          <w:highlight w:val="yellow"/>
        </w:rPr>
        <w:t xml:space="preserve"> </w:t>
      </w:r>
      <w:r w:rsidRPr="00D74339">
        <w:rPr>
          <w:color w:val="231F20"/>
          <w:w w:val="105"/>
          <w:highlight w:val="yellow"/>
        </w:rPr>
        <w:t>is</w:t>
      </w:r>
      <w:r w:rsidRPr="00D74339">
        <w:rPr>
          <w:color w:val="231F20"/>
          <w:spacing w:val="-16"/>
          <w:w w:val="105"/>
          <w:highlight w:val="yellow"/>
        </w:rPr>
        <w:t xml:space="preserve"> very </w:t>
      </w:r>
      <w:r w:rsidRPr="00D74339">
        <w:rPr>
          <w:color w:val="231F20"/>
          <w:w w:val="105"/>
          <w:highlight w:val="yellow"/>
        </w:rPr>
        <w:t>easy</w:t>
      </w:r>
      <w:r w:rsidRPr="00D74339">
        <w:rPr>
          <w:color w:val="231F20"/>
          <w:spacing w:val="-17"/>
          <w:w w:val="105"/>
          <w:highlight w:val="yellow"/>
        </w:rPr>
        <w:t xml:space="preserve"> </w:t>
      </w:r>
      <w:r w:rsidRPr="00D74339">
        <w:rPr>
          <w:color w:val="231F20"/>
          <w:w w:val="105"/>
          <w:highlight w:val="yellow"/>
        </w:rPr>
        <w:t>to</w:t>
      </w:r>
      <w:r w:rsidRPr="00D74339">
        <w:rPr>
          <w:color w:val="231F20"/>
          <w:spacing w:val="-16"/>
          <w:w w:val="105"/>
          <w:highlight w:val="yellow"/>
        </w:rPr>
        <w:t xml:space="preserve"> </w:t>
      </w:r>
      <w:r w:rsidRPr="00D74339">
        <w:rPr>
          <w:color w:val="231F20"/>
          <w:spacing w:val="-7"/>
          <w:w w:val="105"/>
          <w:highlight w:val="yellow"/>
        </w:rPr>
        <w:t xml:space="preserve">ﬂy. They can </w:t>
      </w:r>
      <w:r w:rsidRPr="00D74339">
        <w:rPr>
          <w:color w:val="231F20"/>
          <w:w w:val="105"/>
          <w:highlight w:val="yellow"/>
        </w:rPr>
        <w:t>master</w:t>
      </w:r>
      <w:r w:rsidRPr="00D74339">
        <w:rPr>
          <w:color w:val="231F20"/>
          <w:spacing w:val="-17"/>
          <w:w w:val="105"/>
          <w:highlight w:val="yellow"/>
        </w:rPr>
        <w:t xml:space="preserve"> </w:t>
      </w:r>
      <w:r w:rsidR="00141B03" w:rsidRPr="00D74339">
        <w:rPr>
          <w:color w:val="231F20"/>
          <w:spacing w:val="-17"/>
          <w:w w:val="105"/>
          <w:highlight w:val="yellow"/>
        </w:rPr>
        <w:t>or quickly learn new moves. The built-in ‘rescue’ or upright function in 6G mode (if set up properly), can save the helicopter in most cases.</w:t>
      </w:r>
    </w:p>
    <w:p w14:paraId="2436C849" w14:textId="56D5EA7C" w:rsidR="00A504F0" w:rsidRDefault="00141B03" w:rsidP="00141B03">
      <w:pPr>
        <w:pStyle w:val="BodyText"/>
        <w:spacing w:before="134" w:line="280" w:lineRule="exact"/>
        <w:ind w:left="480"/>
      </w:pPr>
      <w:r w:rsidRPr="00F92EA6">
        <w:rPr>
          <w:color w:val="231F20"/>
          <w:w w:val="105"/>
          <w:highlight w:val="yellow"/>
        </w:rPr>
        <w:t xml:space="preserve">The </w:t>
      </w:r>
      <w:r w:rsidR="00EF02B4" w:rsidRPr="00F92EA6">
        <w:rPr>
          <w:color w:val="231F20"/>
          <w:w w:val="105"/>
          <w:highlight w:val="yellow"/>
        </w:rPr>
        <w:t>deta</w:t>
      </w:r>
      <w:r w:rsidRPr="00F92EA6">
        <w:rPr>
          <w:color w:val="231F20"/>
          <w:w w:val="105"/>
          <w:highlight w:val="yellow"/>
        </w:rPr>
        <w:t>i</w:t>
      </w:r>
      <w:r w:rsidR="00EF02B4" w:rsidRPr="00F92EA6">
        <w:rPr>
          <w:color w:val="231F20"/>
          <w:w w:val="105"/>
          <w:highlight w:val="yellow"/>
        </w:rPr>
        <w:t>l</w:t>
      </w:r>
      <w:r w:rsidRPr="00F92EA6">
        <w:rPr>
          <w:color w:val="231F20"/>
          <w:w w:val="105"/>
          <w:highlight w:val="yellow"/>
        </w:rPr>
        <w:t>e</w:t>
      </w:r>
      <w:r w:rsidR="00EF02B4" w:rsidRPr="00F92EA6">
        <w:rPr>
          <w:color w:val="231F20"/>
          <w:w w:val="105"/>
          <w:highlight w:val="yellow"/>
        </w:rPr>
        <w:t>d instruction</w:t>
      </w:r>
      <w:r w:rsidRPr="00F92EA6">
        <w:rPr>
          <w:color w:val="231F20"/>
          <w:w w:val="105"/>
          <w:highlight w:val="yellow"/>
        </w:rPr>
        <w:t xml:space="preserve">s in this manual </w:t>
      </w:r>
      <w:r w:rsidR="00EF02B4" w:rsidRPr="00F92EA6">
        <w:rPr>
          <w:color w:val="231F20"/>
          <w:w w:val="105"/>
          <w:highlight w:val="yellow"/>
        </w:rPr>
        <w:t xml:space="preserve">will help you </w:t>
      </w:r>
      <w:r w:rsidRPr="00F92EA6">
        <w:rPr>
          <w:color w:val="231F20"/>
          <w:w w:val="105"/>
          <w:highlight w:val="yellow"/>
        </w:rPr>
        <w:t xml:space="preserve">understand </w:t>
      </w:r>
      <w:r w:rsidR="00EF02B4" w:rsidRPr="00F92EA6">
        <w:rPr>
          <w:color w:val="231F20"/>
          <w:w w:val="105"/>
          <w:highlight w:val="yellow"/>
        </w:rPr>
        <w:t>more about the</w:t>
      </w:r>
      <w:r w:rsidRPr="00F92EA6">
        <w:rPr>
          <w:color w:val="231F20"/>
          <w:w w:val="105"/>
          <w:highlight w:val="yellow"/>
        </w:rPr>
        <w:t xml:space="preserve"> </w:t>
      </w:r>
      <w:r w:rsidR="00EF02B4" w:rsidRPr="00F92EA6">
        <w:rPr>
          <w:color w:val="231F20"/>
          <w:w w:val="105"/>
          <w:highlight w:val="yellow"/>
        </w:rPr>
        <w:t>product</w:t>
      </w:r>
      <w:r w:rsidRPr="00F92EA6">
        <w:rPr>
          <w:color w:val="231F20"/>
          <w:w w:val="105"/>
          <w:highlight w:val="yellow"/>
        </w:rPr>
        <w:t xml:space="preserve">. </w:t>
      </w:r>
      <w:r w:rsidR="00EF02B4" w:rsidRPr="00F92EA6">
        <w:rPr>
          <w:color w:val="231F20"/>
          <w:w w:val="105"/>
          <w:highlight w:val="yellow"/>
        </w:rPr>
        <w:t xml:space="preserve"> Please read it before </w:t>
      </w:r>
      <w:r w:rsidRPr="00F92EA6">
        <w:rPr>
          <w:color w:val="231F20"/>
          <w:w w:val="105"/>
          <w:highlight w:val="yellow"/>
        </w:rPr>
        <w:t>operating your helicopter. It may help you to save both time and money due to incorrect settings etc.</w:t>
      </w:r>
    </w:p>
    <w:p w14:paraId="64AE6E76" w14:textId="77777777" w:rsidR="00A504F0" w:rsidRDefault="00EF02B4">
      <w:pPr>
        <w:pStyle w:val="Heading2"/>
        <w:tabs>
          <w:tab w:val="left" w:pos="2686"/>
          <w:tab w:val="left" w:pos="7052"/>
        </w:tabs>
        <w:spacing w:before="29"/>
      </w:pPr>
      <w:r>
        <w:rPr>
          <w:b w:val="0"/>
        </w:rPr>
        <w:br w:type="column"/>
      </w:r>
      <w:r>
        <w:rPr>
          <w:color w:val="FFFFFF"/>
          <w:w w:val="90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ab/>
      </w:r>
      <w:r>
        <w:rPr>
          <w:color w:val="FFFFFF"/>
          <w:spacing w:val="-4"/>
          <w:w w:val="95"/>
          <w:shd w:val="clear" w:color="auto" w:fill="231F20"/>
        </w:rPr>
        <w:t>TABLE</w:t>
      </w:r>
      <w:r>
        <w:rPr>
          <w:color w:val="FFFFFF"/>
          <w:spacing w:val="-28"/>
          <w:w w:val="95"/>
          <w:shd w:val="clear" w:color="auto" w:fill="231F20"/>
        </w:rPr>
        <w:t xml:space="preserve"> </w:t>
      </w:r>
      <w:r>
        <w:rPr>
          <w:color w:val="FFFFFF"/>
          <w:w w:val="95"/>
          <w:shd w:val="clear" w:color="auto" w:fill="231F20"/>
        </w:rPr>
        <w:t>OF</w:t>
      </w:r>
      <w:r>
        <w:rPr>
          <w:color w:val="FFFFFF"/>
          <w:spacing w:val="-27"/>
          <w:w w:val="95"/>
          <w:shd w:val="clear" w:color="auto" w:fill="231F20"/>
        </w:rPr>
        <w:t xml:space="preserve"> </w:t>
      </w:r>
      <w:r>
        <w:rPr>
          <w:color w:val="FFFFFF"/>
          <w:spacing w:val="-6"/>
          <w:w w:val="95"/>
          <w:shd w:val="clear" w:color="auto" w:fill="231F20"/>
        </w:rPr>
        <w:t>CATALOG</w:t>
      </w:r>
      <w:r>
        <w:rPr>
          <w:color w:val="FFFFFF"/>
          <w:spacing w:val="-6"/>
          <w:shd w:val="clear" w:color="auto" w:fill="231F20"/>
        </w:rPr>
        <w:tab/>
      </w:r>
    </w:p>
    <w:p w14:paraId="12D08BD2" w14:textId="77777777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ItemList·························································································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1</w:t>
      </w:r>
    </w:p>
    <w:p w14:paraId="6590C0CB" w14:textId="77777777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Notice····························································································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2</w:t>
      </w:r>
    </w:p>
    <w:p w14:paraId="7D410CDA" w14:textId="77777777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Warning·························································································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2</w:t>
      </w:r>
    </w:p>
    <w:p w14:paraId="4396F09F" w14:textId="4315E07F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A</w:t>
      </w:r>
      <w:r w:rsidR="00F529EE" w:rsidRPr="00F529EE">
        <w:rPr>
          <w:color w:val="231F20"/>
          <w:w w:val="120"/>
          <w:sz w:val="21"/>
          <w:szCs w:val="21"/>
          <w:highlight w:val="yellow"/>
        </w:rPr>
        <w:t>d</w:t>
      </w:r>
      <w:r>
        <w:rPr>
          <w:rFonts w:hint="eastAsia"/>
          <w:color w:val="231F20"/>
          <w:w w:val="120"/>
          <w:sz w:val="21"/>
          <w:szCs w:val="21"/>
        </w:rPr>
        <w:t>ditional Safety Precautions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 xml:space="preserve"> </w:t>
      </w:r>
      <w:r>
        <w:rPr>
          <w:rFonts w:hint="eastAsia"/>
          <w:color w:val="231F20"/>
          <w:w w:val="120"/>
          <w:sz w:val="21"/>
          <w:szCs w:val="21"/>
        </w:rPr>
        <w:t>and</w:t>
      </w:r>
      <w:r w:rsidR="00F529EE">
        <w:rPr>
          <w:color w:val="231F20"/>
          <w:w w:val="120"/>
          <w:sz w:val="21"/>
          <w:szCs w:val="21"/>
        </w:rPr>
        <w:t xml:space="preserve"> </w:t>
      </w:r>
      <w:r>
        <w:rPr>
          <w:rFonts w:hint="eastAsia"/>
          <w:color w:val="231F20"/>
          <w:w w:val="120"/>
          <w:sz w:val="21"/>
          <w:szCs w:val="21"/>
        </w:rPr>
        <w:t>Warnings··························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2</w:t>
      </w:r>
    </w:p>
    <w:p w14:paraId="1099CD1F" w14:textId="77777777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Introduction··················································································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2</w:t>
      </w:r>
    </w:p>
    <w:p w14:paraId="775ECB11" w14:textId="77777777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Table of Contents········································································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3</w:t>
      </w:r>
    </w:p>
    <w:p w14:paraId="0AA13CD8" w14:textId="77777777" w:rsidR="00A504F0" w:rsidRDefault="00EF02B4">
      <w:pPr>
        <w:spacing w:line="300" w:lineRule="exact"/>
        <w:rPr>
          <w:color w:val="231F20"/>
          <w:w w:val="120"/>
          <w:sz w:val="21"/>
          <w:szCs w:val="21"/>
        </w:rPr>
      </w:pPr>
      <w:r>
        <w:rPr>
          <w:rFonts w:hint="eastAsia"/>
          <w:color w:val="231F20"/>
          <w:w w:val="120"/>
          <w:sz w:val="21"/>
          <w:szCs w:val="21"/>
        </w:rPr>
        <w:t>Helicopter Parameters································································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4</w:t>
      </w:r>
    </w:p>
    <w:p w14:paraId="66A7F312" w14:textId="77777777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Warning and the Guide of Battery Usage································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4</w:t>
      </w:r>
    </w:p>
    <w:p w14:paraId="5424FA1D" w14:textId="77777777" w:rsidR="00A504F0" w:rsidRDefault="00EF02B4">
      <w:pPr>
        <w:spacing w:line="300" w:lineRule="exact"/>
        <w:rPr>
          <w:color w:val="231F20"/>
          <w:w w:val="120"/>
          <w:sz w:val="21"/>
          <w:szCs w:val="21"/>
        </w:rPr>
      </w:pPr>
      <w:r>
        <w:rPr>
          <w:rFonts w:hint="eastAsia"/>
          <w:color w:val="231F20"/>
          <w:w w:val="120"/>
          <w:sz w:val="21"/>
          <w:szCs w:val="21"/>
        </w:rPr>
        <w:t>Battery Charging··········································································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4</w:t>
      </w:r>
    </w:p>
    <w:p w14:paraId="299C1F0D" w14:textId="326CE3EE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Notice Before Flight·······························································</w:t>
      </w:r>
      <w:proofErr w:type="gramStart"/>
      <w:r>
        <w:rPr>
          <w:rFonts w:hint="eastAsia"/>
          <w:color w:val="231F20"/>
          <w:w w:val="120"/>
          <w:sz w:val="21"/>
          <w:szCs w:val="21"/>
        </w:rPr>
        <w:t>·</w:t>
      </w:r>
      <w:r w:rsidR="00CA2A02">
        <w:rPr>
          <w:rFonts w:hint="eastAsia"/>
          <w:color w:val="231F20"/>
          <w:w w:val="120"/>
          <w:sz w:val="21"/>
          <w:szCs w:val="21"/>
        </w:rPr>
        <w:t>.</w:t>
      </w:r>
      <w:r>
        <w:rPr>
          <w:rFonts w:hint="eastAsia"/>
          <w:color w:val="231F20"/>
          <w:w w:val="120"/>
          <w:sz w:val="21"/>
          <w:szCs w:val="21"/>
        </w:rPr>
        <w:t>·</w:t>
      </w:r>
      <w:proofErr w:type="gramEnd"/>
      <w:r>
        <w:rPr>
          <w:rFonts w:hint="eastAsia"/>
          <w:color w:val="231F20"/>
          <w:w w:val="120"/>
          <w:sz w:val="21"/>
          <w:szCs w:val="21"/>
        </w:rPr>
        <w:t>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5</w:t>
      </w:r>
    </w:p>
    <w:p w14:paraId="655FFA81" w14:textId="1670F648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Pair the Transmitter with the Receiver································</w:t>
      </w:r>
      <w:proofErr w:type="gramStart"/>
      <w:r>
        <w:rPr>
          <w:rFonts w:hint="eastAsia"/>
          <w:color w:val="231F20"/>
          <w:w w:val="120"/>
          <w:sz w:val="21"/>
          <w:szCs w:val="21"/>
        </w:rPr>
        <w:t>·</w:t>
      </w:r>
      <w:r w:rsidR="00CA2A02">
        <w:rPr>
          <w:rFonts w:hint="eastAsia"/>
          <w:color w:val="231F20"/>
          <w:w w:val="120"/>
          <w:sz w:val="21"/>
          <w:szCs w:val="21"/>
        </w:rPr>
        <w:t>.</w:t>
      </w:r>
      <w:r>
        <w:rPr>
          <w:rFonts w:hint="eastAsia"/>
          <w:color w:val="231F20"/>
          <w:w w:val="120"/>
          <w:sz w:val="21"/>
          <w:szCs w:val="21"/>
        </w:rPr>
        <w:t>·</w:t>
      </w:r>
      <w:proofErr w:type="gramEnd"/>
      <w:r>
        <w:rPr>
          <w:rFonts w:hint="eastAsia"/>
          <w:color w:val="231F20"/>
          <w:w w:val="120"/>
          <w:sz w:val="21"/>
          <w:szCs w:val="21"/>
        </w:rPr>
        <w:t>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5</w:t>
      </w:r>
    </w:p>
    <w:p w14:paraId="2E1A1D54" w14:textId="06A4F350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Thro</w:t>
      </w:r>
      <w:r w:rsidR="00CA2A02">
        <w:rPr>
          <w:color w:val="231F20"/>
          <w:w w:val="120"/>
          <w:sz w:val="21"/>
          <w:szCs w:val="21"/>
        </w:rPr>
        <w:t>t</w:t>
      </w:r>
      <w:r w:rsidRPr="00CA2A02">
        <w:rPr>
          <w:rFonts w:hint="eastAsia"/>
          <w:color w:val="231F20"/>
          <w:w w:val="120"/>
          <w:sz w:val="21"/>
          <w:szCs w:val="21"/>
          <w:highlight w:val="yellow"/>
        </w:rPr>
        <w:t>t</w:t>
      </w:r>
      <w:r w:rsidR="00CA2A02" w:rsidRPr="00CA2A02">
        <w:rPr>
          <w:color w:val="231F20"/>
          <w:w w:val="120"/>
          <w:sz w:val="21"/>
          <w:szCs w:val="21"/>
          <w:highlight w:val="yellow"/>
        </w:rPr>
        <w:t>l</w:t>
      </w:r>
      <w:r>
        <w:rPr>
          <w:rFonts w:hint="eastAsia"/>
          <w:color w:val="231F20"/>
          <w:w w:val="120"/>
          <w:sz w:val="21"/>
          <w:szCs w:val="21"/>
        </w:rPr>
        <w:t>e Curve and Pitch Curve Se</w:t>
      </w:r>
      <w:r w:rsidR="00CA2A02" w:rsidRPr="00CA2A02">
        <w:rPr>
          <w:color w:val="231F20"/>
          <w:w w:val="120"/>
          <w:sz w:val="21"/>
          <w:szCs w:val="21"/>
          <w:highlight w:val="yellow"/>
        </w:rPr>
        <w:t>t</w:t>
      </w:r>
      <w:r>
        <w:rPr>
          <w:rFonts w:hint="eastAsia"/>
          <w:color w:val="231F20"/>
          <w:w w:val="120"/>
          <w:sz w:val="21"/>
          <w:szCs w:val="21"/>
        </w:rPr>
        <w:t>ting Reference Table··</w:t>
      </w:r>
      <w:proofErr w:type="gramStart"/>
      <w:r>
        <w:rPr>
          <w:rFonts w:hint="eastAsia"/>
          <w:color w:val="231F20"/>
          <w:w w:val="120"/>
          <w:sz w:val="21"/>
          <w:szCs w:val="21"/>
        </w:rPr>
        <w:t>·</w:t>
      </w:r>
      <w:r w:rsidR="00CA2A02">
        <w:rPr>
          <w:rFonts w:hint="eastAsia"/>
          <w:color w:val="231F20"/>
          <w:w w:val="120"/>
          <w:sz w:val="21"/>
          <w:szCs w:val="21"/>
        </w:rPr>
        <w:t>.</w:t>
      </w:r>
      <w:r>
        <w:rPr>
          <w:rFonts w:hint="eastAsia"/>
          <w:color w:val="231F20"/>
          <w:w w:val="120"/>
          <w:sz w:val="21"/>
          <w:szCs w:val="21"/>
        </w:rPr>
        <w:t>·</w:t>
      </w:r>
      <w:proofErr w:type="gramEnd"/>
      <w:r>
        <w:rPr>
          <w:rFonts w:hint="eastAsia"/>
          <w:color w:val="231F20"/>
          <w:w w:val="120"/>
          <w:sz w:val="21"/>
          <w:szCs w:val="21"/>
        </w:rPr>
        <w:t>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6</w:t>
      </w:r>
    </w:p>
    <w:p w14:paraId="3AE3D9A9" w14:textId="77777777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Initial Flight····················································································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7</w:t>
      </w:r>
    </w:p>
    <w:p w14:paraId="5222006F" w14:textId="77777777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Receiver Interface Diagram·························································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7</w:t>
      </w:r>
    </w:p>
    <w:p w14:paraId="7D778C92" w14:textId="77777777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About Remote Controller······························································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8</w:t>
      </w:r>
    </w:p>
    <w:p w14:paraId="6E58AC9B" w14:textId="77777777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Flight Battery Installment·····························································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9</w:t>
      </w:r>
    </w:p>
    <w:p w14:paraId="5AE2A1FB" w14:textId="77777777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Troubleshooting·············································································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9</w:t>
      </w:r>
    </w:p>
    <w:p w14:paraId="436CF4C6" w14:textId="75851D22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Exploded View··············································································</w:t>
      </w:r>
      <w:proofErr w:type="gramStart"/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11</w:t>
      </w:r>
      <w:proofErr w:type="gramEnd"/>
    </w:p>
    <w:p w14:paraId="45F71A8F" w14:textId="77777777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</w:pPr>
      <w:r>
        <w:rPr>
          <w:rFonts w:hint="eastAsia"/>
          <w:color w:val="231F20"/>
          <w:w w:val="120"/>
          <w:sz w:val="21"/>
          <w:szCs w:val="21"/>
        </w:rPr>
        <w:t>Accessory List················································································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12</w:t>
      </w:r>
    </w:p>
    <w:p w14:paraId="33C2B67E" w14:textId="77777777" w:rsidR="00A504F0" w:rsidRDefault="00EF02B4">
      <w:pPr>
        <w:spacing w:line="300" w:lineRule="exact"/>
        <w:rPr>
          <w:rFonts w:eastAsia="SimSun"/>
          <w:color w:val="231F20"/>
          <w:w w:val="120"/>
          <w:sz w:val="21"/>
          <w:szCs w:val="21"/>
          <w:lang w:eastAsia="zh-CN"/>
        </w:rPr>
        <w:sectPr w:rsidR="00A504F0">
          <w:pgSz w:w="16390" w:h="12250" w:orient="landscape"/>
          <w:pgMar w:top="620" w:right="440" w:bottom="280" w:left="580" w:header="720" w:footer="720" w:gutter="0"/>
          <w:cols w:num="2" w:space="720" w:equalWidth="0">
            <w:col w:w="7097" w:space="949"/>
            <w:col w:w="7324"/>
          </w:cols>
        </w:sectPr>
      </w:pPr>
      <w:r>
        <w:rPr>
          <w:rFonts w:hint="eastAsia"/>
          <w:color w:val="231F20"/>
          <w:w w:val="120"/>
          <w:sz w:val="21"/>
          <w:szCs w:val="21"/>
        </w:rPr>
        <w:t>Accessories List·············································································</w:t>
      </w:r>
      <w:r>
        <w:rPr>
          <w:rFonts w:eastAsia="SimSun" w:hint="eastAsia"/>
          <w:color w:val="231F20"/>
          <w:w w:val="120"/>
          <w:sz w:val="21"/>
          <w:szCs w:val="21"/>
          <w:lang w:eastAsia="zh-CN"/>
        </w:rPr>
        <w:t>13</w:t>
      </w:r>
    </w:p>
    <w:p w14:paraId="4FDFD1BF" w14:textId="77777777" w:rsidR="00A504F0" w:rsidRDefault="00EF02B4">
      <w:pPr>
        <w:pStyle w:val="Heading2"/>
        <w:tabs>
          <w:tab w:val="left" w:pos="2343"/>
          <w:tab w:val="left" w:pos="7058"/>
        </w:tabs>
        <w:spacing w:before="30"/>
        <w:ind w:left="14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8E48589" wp14:editId="396CB7F2">
                <wp:simplePos x="0" y="0"/>
                <wp:positionH relativeFrom="page">
                  <wp:posOffset>94821</wp:posOffset>
                </wp:positionH>
                <wp:positionV relativeFrom="page">
                  <wp:posOffset>15240</wp:posOffset>
                </wp:positionV>
                <wp:extent cx="10201275" cy="7573010"/>
                <wp:effectExtent l="0" t="0" r="9525" b="8890"/>
                <wp:wrapNone/>
                <wp:docPr id="121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1275" cy="7573010"/>
                          <a:chOff x="160" y="160"/>
                          <a:chExt cx="16065" cy="11926"/>
                        </a:xfrm>
                      </wpg:grpSpPr>
                      <pic:pic xmlns:pic="http://schemas.openxmlformats.org/drawingml/2006/picture">
                        <pic:nvPicPr>
                          <pic:cNvPr id="119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48" y="3287"/>
                            <a:ext cx="6735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0" name="任意多边形 37"/>
                        <wps:cNvSpPr/>
                        <wps:spPr>
                          <a:xfrm>
                            <a:off x="170" y="170"/>
                            <a:ext cx="16045" cy="1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5" h="11906">
                                <a:moveTo>
                                  <a:pt x="8022" y="11906"/>
                                </a:moveTo>
                                <a:lnTo>
                                  <a:pt x="0" y="11906"/>
                                </a:lnTo>
                                <a:lnTo>
                                  <a:pt x="0" y="0"/>
                                </a:lnTo>
                                <a:lnTo>
                                  <a:pt x="8022" y="0"/>
                                </a:lnTo>
                                <a:lnTo>
                                  <a:pt x="8022" y="11906"/>
                                </a:lnTo>
                                <a:close/>
                                <a:moveTo>
                                  <a:pt x="16044" y="11906"/>
                                </a:moveTo>
                                <a:lnTo>
                                  <a:pt x="8022" y="11906"/>
                                </a:lnTo>
                                <a:lnTo>
                                  <a:pt x="8022" y="0"/>
                                </a:lnTo>
                                <a:lnTo>
                                  <a:pt x="16044" y="0"/>
                                </a:lnTo>
                                <a:lnTo>
                                  <a:pt x="16044" y="119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AEE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8CD21" id="组合 35" o:spid="_x0000_s1026" style="position:absolute;margin-left:7.45pt;margin-top:1.2pt;width:803.25pt;height:596.3pt;z-index:251654144;mso-position-horizontal-relative:page;mso-position-vertical-relative:page" coordorigin="160,160" coordsize="16065,11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6" o:spid="_x0000_s1027" type="#_x0000_t75" style="position:absolute;left:848;top:3287;width:6735;height: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">
                  <v:imagedata r:id="rId12" o:title=""/>
                </v:shape>
                <v:shape id="任意多边形 37" o:spid="_x0000_s1028" style="position:absolute;left:170;top:170;width:16045;height:11906;visibility:visible;mso-wrap-style:square;v-text-anchor:top" coordsize="16045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" path="m8022,11906l,11906,,,8022,r,11906xm16044,11906r-8022,l8022,r8022,l16044,11906xe" filled="f" strokecolor="#00aeef" strokeweight="1pt">
                  <v:path arrowok="t" textboxrect="0,0,16045,11906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68D04C0" wp14:editId="1AD9948F">
                <wp:simplePos x="0" y="0"/>
                <wp:positionH relativeFrom="page">
                  <wp:posOffset>0</wp:posOffset>
                </wp:positionH>
                <wp:positionV relativeFrom="page">
                  <wp:posOffset>7348855</wp:posOffset>
                </wp:positionV>
                <wp:extent cx="10404475" cy="187325"/>
                <wp:effectExtent l="0" t="635" r="15875" b="2540"/>
                <wp:wrapNone/>
                <wp:docPr id="118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4475" cy="187325"/>
                          <a:chOff x="0" y="11574"/>
                          <a:chExt cx="16385" cy="295"/>
                        </a:xfrm>
                      </wpg:grpSpPr>
                      <wps:wsp>
                        <wps:cNvPr id="115" name="任意多边形 32"/>
                        <wps:cNvSpPr/>
                        <wps:spPr>
                          <a:xfrm>
                            <a:off x="0" y="11573"/>
                            <a:ext cx="16385" cy="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5" h="295">
                                <a:moveTo>
                                  <a:pt x="907" y="283"/>
                                </a:moveTo>
                                <a:lnTo>
                                  <a:pt x="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907" y="283"/>
                                </a:lnTo>
                                <a:close/>
                                <a:moveTo>
                                  <a:pt x="15615" y="0"/>
                                </a:moveTo>
                                <a:lnTo>
                                  <a:pt x="9057" y="0"/>
                                </a:lnTo>
                                <a:lnTo>
                                  <a:pt x="9057" y="0"/>
                                </a:lnTo>
                                <a:lnTo>
                                  <a:pt x="834" y="0"/>
                                </a:lnTo>
                                <a:lnTo>
                                  <a:pt x="1025" y="283"/>
                                </a:lnTo>
                                <a:lnTo>
                                  <a:pt x="8162" y="283"/>
                                </a:lnTo>
                                <a:lnTo>
                                  <a:pt x="9057" y="283"/>
                                </a:lnTo>
                                <a:lnTo>
                                  <a:pt x="15442" y="283"/>
                                </a:lnTo>
                                <a:lnTo>
                                  <a:pt x="15615" y="0"/>
                                </a:lnTo>
                                <a:close/>
                                <a:moveTo>
                                  <a:pt x="16384" y="11"/>
                                </a:moveTo>
                                <a:lnTo>
                                  <a:pt x="15722" y="11"/>
                                </a:lnTo>
                                <a:lnTo>
                                  <a:pt x="15549" y="294"/>
                                </a:lnTo>
                                <a:lnTo>
                                  <a:pt x="16384" y="294"/>
                                </a:lnTo>
                                <a:lnTo>
                                  <a:pt x="1638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16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23" y="11623"/>
                            <a:ext cx="10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151" y="11625"/>
                            <a:ext cx="10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6BAF5B" id="组合 31" o:spid="_x0000_s1026" style="position:absolute;margin-left:0;margin-top:578.65pt;width:819.25pt;height:14.75pt;z-index:251651072;mso-position-horizontal-relative:page;mso-position-vertical-relative:page" coordorigin=",11574" coordsize="16385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">
                <v:shape id="任意多边形 32" o:spid="_x0000_s1027" style="position:absolute;top:11573;width:16385;height:295;visibility:visible;mso-wrap-style:square;v-text-anchor:top" coordsize="1638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" path="m907,283l716,,,,,283r907,xm15615,l9057,r,l834,r191,283l8162,283r895,l15442,283,15615,xm16384,11r-662,l15549,294r835,l16384,11xe" fillcolor="#d1d3d4" stroked="f">
                  <v:path arrowok="t" textboxrect="0,0,16385,295"/>
                </v:shape>
                <v:shape id="图片 33" o:spid="_x0000_s1028" type="#_x0000_t75" style="position:absolute;left:4123;top:11623;width:10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">
                  <v:imagedata r:id="rId15" o:title=""/>
                </v:shape>
                <v:shape id="图片 34" o:spid="_x0000_s1029" type="#_x0000_t75" style="position:absolute;left:12151;top:11625;width:10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ab/>
      </w:r>
      <w:r>
        <w:rPr>
          <w:color w:val="FFFFFF"/>
          <w:w w:val="90"/>
          <w:shd w:val="clear" w:color="auto" w:fill="231F20"/>
        </w:rPr>
        <w:t>HELICOPTER</w:t>
      </w:r>
      <w:r>
        <w:rPr>
          <w:color w:val="FFFFFF"/>
          <w:spacing w:val="19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PARAMETERS</w:t>
      </w:r>
      <w:r>
        <w:rPr>
          <w:color w:val="FFFFFF"/>
          <w:shd w:val="clear" w:color="auto" w:fill="231F20"/>
        </w:rPr>
        <w:tab/>
      </w:r>
    </w:p>
    <w:p w14:paraId="587E5B49" w14:textId="77777777" w:rsidR="00A504F0" w:rsidRDefault="00A504F0">
      <w:pPr>
        <w:pStyle w:val="BodyText"/>
        <w:spacing w:before="6"/>
        <w:rPr>
          <w:b/>
          <w:sz w:val="10"/>
        </w:rPr>
      </w:pPr>
    </w:p>
    <w:tbl>
      <w:tblPr>
        <w:tblW w:w="0" w:type="auto"/>
        <w:tblInd w:w="1097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6"/>
        <w:gridCol w:w="1899"/>
      </w:tblGrid>
      <w:tr w:rsidR="00A504F0" w14:paraId="68CACD21" w14:textId="77777777">
        <w:trPr>
          <w:trHeight w:val="275"/>
        </w:trPr>
        <w:tc>
          <w:tcPr>
            <w:tcW w:w="3126" w:type="dxa"/>
          </w:tcPr>
          <w:p w14:paraId="0280E3A1" w14:textId="77777777" w:rsidR="00A504F0" w:rsidRDefault="00EF02B4">
            <w:pPr>
              <w:pStyle w:val="TableParagraph"/>
              <w:spacing w:line="255" w:lineRule="exact"/>
              <w:ind w:left="149"/>
              <w:rPr>
                <w:sz w:val="16"/>
              </w:rPr>
            </w:pPr>
            <w:r>
              <w:rPr>
                <w:color w:val="231F20"/>
                <w:sz w:val="16"/>
              </w:rPr>
              <w:t>Length</w:t>
            </w:r>
          </w:p>
        </w:tc>
        <w:tc>
          <w:tcPr>
            <w:tcW w:w="1899" w:type="dxa"/>
          </w:tcPr>
          <w:p w14:paraId="25A93E61" w14:textId="7B8A67FF" w:rsidR="00A504F0" w:rsidRDefault="00EF02B4">
            <w:pPr>
              <w:pStyle w:val="TableParagraph"/>
              <w:spacing w:line="255" w:lineRule="exact"/>
              <w:ind w:left="367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400 </w:t>
            </w:r>
            <w:r w:rsidR="009F3A18">
              <w:rPr>
                <w:color w:val="231F20"/>
                <w:sz w:val="16"/>
              </w:rPr>
              <w:t>mm</w:t>
            </w:r>
          </w:p>
        </w:tc>
      </w:tr>
      <w:tr w:rsidR="00A504F0" w14:paraId="63F789CA" w14:textId="77777777">
        <w:trPr>
          <w:trHeight w:val="275"/>
        </w:trPr>
        <w:tc>
          <w:tcPr>
            <w:tcW w:w="3126" w:type="dxa"/>
          </w:tcPr>
          <w:p w14:paraId="472C5D2E" w14:textId="77777777" w:rsidR="00A504F0" w:rsidRDefault="00EF02B4">
            <w:pPr>
              <w:pStyle w:val="TableParagraph"/>
              <w:spacing w:line="255" w:lineRule="exact"/>
              <w:ind w:left="14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Height</w:t>
            </w:r>
          </w:p>
        </w:tc>
        <w:tc>
          <w:tcPr>
            <w:tcW w:w="1899" w:type="dxa"/>
          </w:tcPr>
          <w:p w14:paraId="0BFF80A9" w14:textId="286E51F9" w:rsidR="00A504F0" w:rsidRDefault="00EF02B4">
            <w:pPr>
              <w:pStyle w:val="TableParagraph"/>
              <w:spacing w:line="255" w:lineRule="exact"/>
              <w:ind w:left="367"/>
              <w:rPr>
                <w:sz w:val="16"/>
              </w:rPr>
            </w:pPr>
            <w:r>
              <w:rPr>
                <w:color w:val="231F20"/>
                <w:sz w:val="16"/>
              </w:rPr>
              <w:t>120</w:t>
            </w:r>
            <w:r w:rsidR="009F3A18">
              <w:rPr>
                <w:color w:val="231F20"/>
                <w:sz w:val="16"/>
              </w:rPr>
              <w:t>mm</w:t>
            </w:r>
          </w:p>
        </w:tc>
      </w:tr>
      <w:tr w:rsidR="00A504F0" w14:paraId="49CE4DDD" w14:textId="77777777">
        <w:trPr>
          <w:trHeight w:val="275"/>
        </w:trPr>
        <w:tc>
          <w:tcPr>
            <w:tcW w:w="3126" w:type="dxa"/>
          </w:tcPr>
          <w:p w14:paraId="2A6E05A4" w14:textId="77777777" w:rsidR="00A504F0" w:rsidRDefault="00EF02B4">
            <w:pPr>
              <w:pStyle w:val="TableParagraph"/>
              <w:spacing w:line="255" w:lineRule="exact"/>
              <w:ind w:left="14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Weight</w:t>
            </w:r>
          </w:p>
        </w:tc>
        <w:tc>
          <w:tcPr>
            <w:tcW w:w="1899" w:type="dxa"/>
          </w:tcPr>
          <w:p w14:paraId="59DB36B3" w14:textId="77777777" w:rsidR="00A504F0" w:rsidRDefault="00EF02B4">
            <w:pPr>
              <w:pStyle w:val="TableParagraph"/>
              <w:spacing w:line="255" w:lineRule="exact"/>
              <w:ind w:left="36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297g</w:t>
            </w:r>
          </w:p>
        </w:tc>
      </w:tr>
      <w:tr w:rsidR="00A504F0" w14:paraId="1298AA0D" w14:textId="77777777">
        <w:trPr>
          <w:trHeight w:val="275"/>
        </w:trPr>
        <w:tc>
          <w:tcPr>
            <w:tcW w:w="3126" w:type="dxa"/>
          </w:tcPr>
          <w:p w14:paraId="0A8DF327" w14:textId="77777777" w:rsidR="00A504F0" w:rsidRDefault="00EF02B4">
            <w:pPr>
              <w:pStyle w:val="TableParagraph"/>
              <w:spacing w:line="255" w:lineRule="exact"/>
              <w:ind w:left="14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Length of Main Propeller</w:t>
            </w:r>
          </w:p>
        </w:tc>
        <w:tc>
          <w:tcPr>
            <w:tcW w:w="1899" w:type="dxa"/>
          </w:tcPr>
          <w:p w14:paraId="02B5C6CF" w14:textId="44ABED31" w:rsidR="00A504F0" w:rsidRDefault="00EF02B4">
            <w:pPr>
              <w:pStyle w:val="TableParagraph"/>
              <w:spacing w:line="255" w:lineRule="exact"/>
              <w:ind w:left="367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410 </w:t>
            </w:r>
            <w:r w:rsidR="009F3A18">
              <w:rPr>
                <w:color w:val="231F20"/>
                <w:sz w:val="16"/>
              </w:rPr>
              <w:t>mm</w:t>
            </w:r>
          </w:p>
        </w:tc>
      </w:tr>
      <w:tr w:rsidR="00A504F0" w14:paraId="09D33667" w14:textId="77777777">
        <w:trPr>
          <w:trHeight w:val="272"/>
        </w:trPr>
        <w:tc>
          <w:tcPr>
            <w:tcW w:w="3126" w:type="dxa"/>
          </w:tcPr>
          <w:p w14:paraId="05C066B5" w14:textId="77777777" w:rsidR="00A504F0" w:rsidRDefault="00EF02B4">
            <w:pPr>
              <w:pStyle w:val="TableParagraph"/>
              <w:spacing w:line="252" w:lineRule="exact"/>
              <w:ind w:left="14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Diameter of Tail Propeller</w:t>
            </w:r>
          </w:p>
        </w:tc>
        <w:tc>
          <w:tcPr>
            <w:tcW w:w="1899" w:type="dxa"/>
          </w:tcPr>
          <w:p w14:paraId="4130D7CA" w14:textId="74757EF0" w:rsidR="00A504F0" w:rsidRDefault="00EF02B4">
            <w:pPr>
              <w:pStyle w:val="TableParagraph"/>
              <w:spacing w:line="252" w:lineRule="exact"/>
              <w:ind w:left="367"/>
              <w:rPr>
                <w:sz w:val="16"/>
              </w:rPr>
            </w:pPr>
            <w:r>
              <w:rPr>
                <w:color w:val="231F20"/>
                <w:sz w:val="16"/>
              </w:rPr>
              <w:t>73</w:t>
            </w:r>
            <w:r w:rsidR="009F3A18">
              <w:rPr>
                <w:color w:val="231F20"/>
                <w:sz w:val="16"/>
              </w:rPr>
              <w:t>mm</w:t>
            </w:r>
          </w:p>
        </w:tc>
      </w:tr>
      <w:tr w:rsidR="00A504F0" w14:paraId="0D90EC60" w14:textId="77777777">
        <w:trPr>
          <w:trHeight w:val="275"/>
        </w:trPr>
        <w:tc>
          <w:tcPr>
            <w:tcW w:w="3126" w:type="dxa"/>
          </w:tcPr>
          <w:p w14:paraId="06DAD4FA" w14:textId="77777777" w:rsidR="00A504F0" w:rsidRDefault="00EF02B4">
            <w:pPr>
              <w:pStyle w:val="TableParagraph"/>
              <w:spacing w:line="249" w:lineRule="exact"/>
              <w:ind w:left="149"/>
              <w:rPr>
                <w:sz w:val="16"/>
              </w:rPr>
            </w:pPr>
            <w:r>
              <w:rPr>
                <w:color w:val="231F20"/>
                <w:sz w:val="16"/>
              </w:rPr>
              <w:t>Battery Speciﬁcation</w:t>
            </w:r>
          </w:p>
        </w:tc>
        <w:tc>
          <w:tcPr>
            <w:tcW w:w="1899" w:type="dxa"/>
          </w:tcPr>
          <w:p w14:paraId="14294035" w14:textId="709ED974" w:rsidR="00A504F0" w:rsidRDefault="00EF02B4">
            <w:pPr>
              <w:pStyle w:val="TableParagraph"/>
              <w:spacing w:line="255" w:lineRule="exact"/>
              <w:ind w:left="36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11.1v 700m</w:t>
            </w:r>
            <w:r w:rsidR="009F3A18">
              <w:rPr>
                <w:color w:val="231F20"/>
                <w:w w:val="105"/>
                <w:sz w:val="16"/>
              </w:rPr>
              <w:t>A</w:t>
            </w:r>
            <w:r>
              <w:rPr>
                <w:color w:val="231F20"/>
                <w:w w:val="105"/>
                <w:sz w:val="16"/>
              </w:rPr>
              <w:t>h 30C</w:t>
            </w:r>
          </w:p>
        </w:tc>
      </w:tr>
      <w:tr w:rsidR="00A504F0" w14:paraId="673CBFEF" w14:textId="77777777">
        <w:trPr>
          <w:trHeight w:val="272"/>
        </w:trPr>
        <w:tc>
          <w:tcPr>
            <w:tcW w:w="3126" w:type="dxa"/>
          </w:tcPr>
          <w:p w14:paraId="0BC8DE6B" w14:textId="77777777" w:rsidR="00A504F0" w:rsidRDefault="00EF02B4">
            <w:pPr>
              <w:pStyle w:val="TableParagraph"/>
              <w:spacing w:line="243" w:lineRule="exact"/>
              <w:ind w:left="149"/>
              <w:rPr>
                <w:sz w:val="16"/>
              </w:rPr>
            </w:pPr>
            <w:r>
              <w:rPr>
                <w:color w:val="231F20"/>
                <w:sz w:val="16"/>
              </w:rPr>
              <w:t>Flight Time</w:t>
            </w:r>
          </w:p>
        </w:tc>
        <w:tc>
          <w:tcPr>
            <w:tcW w:w="1899" w:type="dxa"/>
          </w:tcPr>
          <w:p w14:paraId="3409638C" w14:textId="77777777" w:rsidR="00A504F0" w:rsidRDefault="00EF02B4">
            <w:pPr>
              <w:pStyle w:val="TableParagraph"/>
              <w:spacing w:line="253" w:lineRule="exact"/>
              <w:ind w:left="367"/>
              <w:rPr>
                <w:sz w:val="16"/>
              </w:rPr>
            </w:pPr>
            <w:r>
              <w:rPr>
                <w:color w:val="231F20"/>
                <w:sz w:val="16"/>
              </w:rPr>
              <w:t>6-10 Min</w:t>
            </w:r>
          </w:p>
        </w:tc>
      </w:tr>
      <w:tr w:rsidR="00A504F0" w14:paraId="1C3CDE44" w14:textId="77777777">
        <w:trPr>
          <w:trHeight w:val="232"/>
        </w:trPr>
        <w:tc>
          <w:tcPr>
            <w:tcW w:w="3126" w:type="dxa"/>
          </w:tcPr>
          <w:p w14:paraId="209C1801" w14:textId="77777777" w:rsidR="00A504F0" w:rsidRDefault="00EF02B4">
            <w:pPr>
              <w:pStyle w:val="TableParagraph"/>
              <w:spacing w:line="213" w:lineRule="exact"/>
              <w:ind w:left="149"/>
              <w:rPr>
                <w:sz w:val="16"/>
              </w:rPr>
            </w:pPr>
            <w:r>
              <w:rPr>
                <w:color w:val="231F20"/>
                <w:sz w:val="16"/>
              </w:rPr>
              <w:t>Main Brushless Motor</w:t>
            </w:r>
          </w:p>
        </w:tc>
        <w:tc>
          <w:tcPr>
            <w:tcW w:w="1899" w:type="dxa"/>
          </w:tcPr>
          <w:p w14:paraId="1F51B296" w14:textId="77777777" w:rsidR="00A504F0" w:rsidRDefault="00EF02B4">
            <w:pPr>
              <w:pStyle w:val="TableParagraph"/>
              <w:spacing w:line="213" w:lineRule="exact"/>
              <w:ind w:left="36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3606</w:t>
            </w:r>
          </w:p>
        </w:tc>
      </w:tr>
      <w:tr w:rsidR="00A504F0" w14:paraId="2289847A" w14:textId="77777777">
        <w:trPr>
          <w:trHeight w:val="228"/>
        </w:trPr>
        <w:tc>
          <w:tcPr>
            <w:tcW w:w="3126" w:type="dxa"/>
          </w:tcPr>
          <w:p w14:paraId="66278BE6" w14:textId="77777777" w:rsidR="00A504F0" w:rsidRDefault="00EF02B4">
            <w:pPr>
              <w:pStyle w:val="TableParagraph"/>
              <w:spacing w:line="208" w:lineRule="exact"/>
              <w:ind w:left="149"/>
              <w:rPr>
                <w:sz w:val="16"/>
              </w:rPr>
            </w:pPr>
            <w:r>
              <w:rPr>
                <w:color w:val="231F20"/>
                <w:sz w:val="16"/>
              </w:rPr>
              <w:t>Brushless Tail Motor</w:t>
            </w:r>
          </w:p>
        </w:tc>
        <w:tc>
          <w:tcPr>
            <w:tcW w:w="1899" w:type="dxa"/>
          </w:tcPr>
          <w:p w14:paraId="162EF569" w14:textId="77777777" w:rsidR="00A504F0" w:rsidRDefault="00EF02B4">
            <w:pPr>
              <w:pStyle w:val="TableParagraph"/>
              <w:spacing w:line="208" w:lineRule="exact"/>
              <w:ind w:left="36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1104</w:t>
            </w:r>
          </w:p>
        </w:tc>
      </w:tr>
    </w:tbl>
    <w:p w14:paraId="10AC132A" w14:textId="77777777" w:rsidR="00A504F0" w:rsidRDefault="00EF02B4">
      <w:pPr>
        <w:tabs>
          <w:tab w:val="left" w:pos="1384"/>
          <w:tab w:val="left" w:pos="7058"/>
        </w:tabs>
        <w:spacing w:before="113"/>
        <w:ind w:left="143"/>
        <w:rPr>
          <w:b/>
          <w:sz w:val="20"/>
        </w:rPr>
      </w:pPr>
      <w:r>
        <w:rPr>
          <w:b/>
          <w:color w:val="FFFFFF"/>
          <w:w w:val="90"/>
          <w:sz w:val="20"/>
          <w:shd w:val="clear" w:color="auto" w:fill="231F20"/>
        </w:rPr>
        <w:t xml:space="preserve"> </w:t>
      </w:r>
      <w:r>
        <w:rPr>
          <w:b/>
          <w:color w:val="FFFFFF"/>
          <w:sz w:val="20"/>
          <w:shd w:val="clear" w:color="auto" w:fill="231F20"/>
        </w:rPr>
        <w:tab/>
      </w:r>
      <w:r>
        <w:rPr>
          <w:b/>
          <w:color w:val="FFFFFF"/>
          <w:w w:val="95"/>
          <w:sz w:val="20"/>
          <w:shd w:val="clear" w:color="auto" w:fill="231F20"/>
        </w:rPr>
        <w:t>WARNING</w:t>
      </w:r>
      <w:r>
        <w:rPr>
          <w:b/>
          <w:color w:val="FFFFFF"/>
          <w:spacing w:val="-15"/>
          <w:w w:val="95"/>
          <w:sz w:val="20"/>
          <w:shd w:val="clear" w:color="auto" w:fill="231F20"/>
        </w:rPr>
        <w:t xml:space="preserve"> </w:t>
      </w:r>
      <w:r>
        <w:rPr>
          <w:b/>
          <w:color w:val="FFFFFF"/>
          <w:w w:val="95"/>
          <w:sz w:val="20"/>
          <w:shd w:val="clear" w:color="auto" w:fill="231F20"/>
        </w:rPr>
        <w:t>AND</w:t>
      </w:r>
      <w:r>
        <w:rPr>
          <w:b/>
          <w:color w:val="FFFFFF"/>
          <w:spacing w:val="-15"/>
          <w:w w:val="95"/>
          <w:sz w:val="20"/>
          <w:shd w:val="clear" w:color="auto" w:fill="231F20"/>
        </w:rPr>
        <w:t xml:space="preserve"> </w:t>
      </w:r>
      <w:r>
        <w:rPr>
          <w:b/>
          <w:color w:val="FFFFFF"/>
          <w:w w:val="95"/>
          <w:sz w:val="20"/>
          <w:shd w:val="clear" w:color="auto" w:fill="231F20"/>
        </w:rPr>
        <w:t>THE</w:t>
      </w:r>
      <w:r>
        <w:rPr>
          <w:b/>
          <w:color w:val="FFFFFF"/>
          <w:spacing w:val="-14"/>
          <w:w w:val="95"/>
          <w:sz w:val="20"/>
          <w:shd w:val="clear" w:color="auto" w:fill="231F20"/>
        </w:rPr>
        <w:t xml:space="preserve"> </w:t>
      </w:r>
      <w:r>
        <w:rPr>
          <w:b/>
          <w:color w:val="FFFFFF"/>
          <w:w w:val="95"/>
          <w:sz w:val="20"/>
          <w:shd w:val="clear" w:color="auto" w:fill="231F20"/>
        </w:rPr>
        <w:t>GUIDE</w:t>
      </w:r>
      <w:r>
        <w:rPr>
          <w:b/>
          <w:color w:val="FFFFFF"/>
          <w:spacing w:val="-15"/>
          <w:w w:val="95"/>
          <w:sz w:val="20"/>
          <w:shd w:val="clear" w:color="auto" w:fill="231F20"/>
        </w:rPr>
        <w:t xml:space="preserve"> </w:t>
      </w:r>
      <w:r>
        <w:rPr>
          <w:b/>
          <w:color w:val="FFFFFF"/>
          <w:w w:val="95"/>
          <w:sz w:val="20"/>
          <w:shd w:val="clear" w:color="auto" w:fill="231F20"/>
        </w:rPr>
        <w:t>OF</w:t>
      </w:r>
      <w:r>
        <w:rPr>
          <w:b/>
          <w:color w:val="FFFFFF"/>
          <w:spacing w:val="-15"/>
          <w:w w:val="95"/>
          <w:sz w:val="20"/>
          <w:shd w:val="clear" w:color="auto" w:fill="231F20"/>
        </w:rPr>
        <w:t xml:space="preserve"> </w:t>
      </w:r>
      <w:r>
        <w:rPr>
          <w:b/>
          <w:color w:val="FFFFFF"/>
          <w:spacing w:val="-4"/>
          <w:w w:val="95"/>
          <w:sz w:val="20"/>
          <w:shd w:val="clear" w:color="auto" w:fill="231F20"/>
        </w:rPr>
        <w:t>BATTERY</w:t>
      </w:r>
      <w:r>
        <w:rPr>
          <w:b/>
          <w:color w:val="FFFFFF"/>
          <w:spacing w:val="-14"/>
          <w:w w:val="95"/>
          <w:sz w:val="20"/>
          <w:shd w:val="clear" w:color="auto" w:fill="231F20"/>
        </w:rPr>
        <w:t xml:space="preserve"> </w:t>
      </w:r>
      <w:r>
        <w:rPr>
          <w:b/>
          <w:color w:val="FFFFFF"/>
          <w:w w:val="95"/>
          <w:sz w:val="20"/>
          <w:shd w:val="clear" w:color="auto" w:fill="231F20"/>
        </w:rPr>
        <w:t>USAGE</w:t>
      </w:r>
      <w:r>
        <w:rPr>
          <w:b/>
          <w:color w:val="FFFFFF"/>
          <w:sz w:val="20"/>
          <w:shd w:val="clear" w:color="auto" w:fill="231F20"/>
        </w:rPr>
        <w:tab/>
      </w:r>
    </w:p>
    <w:p w14:paraId="3467F9BE" w14:textId="77777777" w:rsidR="00A504F0" w:rsidRDefault="00A504F0">
      <w:pPr>
        <w:pStyle w:val="BodyText"/>
        <w:rPr>
          <w:b/>
          <w:sz w:val="26"/>
        </w:rPr>
      </w:pPr>
    </w:p>
    <w:p w14:paraId="13E4AC71" w14:textId="77777777" w:rsidR="00A504F0" w:rsidRDefault="00A504F0">
      <w:pPr>
        <w:pStyle w:val="BodyText"/>
        <w:rPr>
          <w:b/>
          <w:sz w:val="26"/>
        </w:rPr>
      </w:pPr>
    </w:p>
    <w:p w14:paraId="46B82A4A" w14:textId="77777777" w:rsidR="00A504F0" w:rsidRDefault="00A504F0">
      <w:pPr>
        <w:pStyle w:val="BodyText"/>
        <w:spacing w:before="8"/>
        <w:rPr>
          <w:b/>
          <w:sz w:val="38"/>
        </w:rPr>
      </w:pPr>
    </w:p>
    <w:p w14:paraId="223B3E6A" w14:textId="3A3941E1" w:rsidR="00A504F0" w:rsidRDefault="00EF02B4">
      <w:pPr>
        <w:ind w:left="469"/>
        <w:rPr>
          <w:sz w:val="16"/>
        </w:rPr>
      </w:pPr>
      <w:r>
        <w:rPr>
          <w:color w:val="231F20"/>
          <w:w w:val="105"/>
          <w:sz w:val="16"/>
        </w:rPr>
        <w:t>To ensure safety</w:t>
      </w:r>
      <w:r w:rsidR="00DB416E">
        <w:rPr>
          <w:color w:val="231F20"/>
          <w:w w:val="105"/>
          <w:sz w:val="16"/>
        </w:rPr>
        <w:t xml:space="preserve">, </w:t>
      </w:r>
      <w:r>
        <w:rPr>
          <w:color w:val="231F20"/>
          <w:w w:val="105"/>
          <w:sz w:val="16"/>
        </w:rPr>
        <w:t>please use the i</w:t>
      </w:r>
      <w:r w:rsidR="00DB416E">
        <w:rPr>
          <w:color w:val="231F20"/>
          <w:w w:val="105"/>
          <w:sz w:val="16"/>
        </w:rPr>
        <w:t>n</w:t>
      </w:r>
      <w:r>
        <w:rPr>
          <w:color w:val="231F20"/>
          <w:w w:val="105"/>
          <w:sz w:val="16"/>
        </w:rPr>
        <w:t xml:space="preserve">cluded </w:t>
      </w:r>
      <w:r w:rsidR="00DB416E">
        <w:rPr>
          <w:color w:val="231F20"/>
          <w:w w:val="105"/>
          <w:sz w:val="16"/>
        </w:rPr>
        <w:t xml:space="preserve">supplied </w:t>
      </w:r>
      <w:r>
        <w:rPr>
          <w:color w:val="231F20"/>
          <w:w w:val="105"/>
          <w:sz w:val="16"/>
        </w:rPr>
        <w:t xml:space="preserve">standard </w:t>
      </w:r>
      <w:proofErr w:type="gramStart"/>
      <w:r>
        <w:rPr>
          <w:color w:val="231F20"/>
          <w:w w:val="105"/>
          <w:sz w:val="16"/>
        </w:rPr>
        <w:t>charger</w:t>
      </w:r>
      <w:proofErr w:type="gramEnd"/>
    </w:p>
    <w:p w14:paraId="55D620B4" w14:textId="77777777" w:rsidR="00A504F0" w:rsidRDefault="00A504F0">
      <w:pPr>
        <w:pStyle w:val="BodyText"/>
        <w:spacing w:before="11"/>
        <w:rPr>
          <w:sz w:val="12"/>
        </w:rPr>
      </w:pPr>
    </w:p>
    <w:p w14:paraId="12B17C13" w14:textId="6483FE26" w:rsidR="00A504F0" w:rsidRDefault="00EF02B4">
      <w:pPr>
        <w:pStyle w:val="BodyText"/>
        <w:spacing w:line="132" w:lineRule="auto"/>
        <w:ind w:left="1576" w:right="502" w:hanging="1249"/>
      </w:pPr>
      <w:proofErr w:type="spellStart"/>
      <w:r>
        <w:rPr>
          <w:b/>
          <w:color w:val="231F20"/>
          <w:w w:val="105"/>
          <w:sz w:val="22"/>
        </w:rPr>
        <w:t>WARNING</w:t>
      </w:r>
      <w:r>
        <w:rPr>
          <w:rFonts w:ascii="Microsoft YaHei" w:eastAsia="Microsoft YaHei" w:hint="eastAsia"/>
          <w:b/>
          <w:color w:val="231F20"/>
          <w:w w:val="105"/>
          <w:sz w:val="20"/>
        </w:rPr>
        <w:t>：</w:t>
      </w:r>
      <w:r>
        <w:rPr>
          <w:color w:val="231F20"/>
          <w:w w:val="105"/>
        </w:rPr>
        <w:t>It</w:t>
      </w:r>
      <w:proofErr w:type="spellEnd"/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9"/>
          <w:w w:val="105"/>
        </w:rPr>
        <w:t xml:space="preserve"> </w:t>
      </w:r>
      <w:r w:rsidR="00DB416E">
        <w:rPr>
          <w:color w:val="231F20"/>
          <w:spacing w:val="-19"/>
          <w:w w:val="105"/>
        </w:rPr>
        <w:t xml:space="preserve">highly </w:t>
      </w:r>
      <w:r>
        <w:rPr>
          <w:color w:val="231F20"/>
          <w:w w:val="105"/>
        </w:rPr>
        <w:t>recommended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proofErr w:type="gramStart"/>
      <w:r w:rsidR="00DB416E">
        <w:rPr>
          <w:color w:val="231F20"/>
          <w:spacing w:val="-19"/>
          <w:w w:val="105"/>
        </w:rPr>
        <w:t>supplied  charge</w:t>
      </w:r>
      <w:r w:rsidR="00D505D1" w:rsidRPr="00D505D1">
        <w:rPr>
          <w:color w:val="231F20"/>
          <w:spacing w:val="-19"/>
          <w:w w:val="105"/>
          <w:highlight w:val="yellow"/>
        </w:rPr>
        <w:t>r</w:t>
      </w:r>
      <w:proofErr w:type="gramEnd"/>
      <w:r w:rsidR="00DB416E" w:rsidRPr="00D505D1">
        <w:rPr>
          <w:color w:val="231F20"/>
          <w:spacing w:val="-19"/>
          <w:w w:val="105"/>
          <w:highlight w:val="yellow"/>
        </w:rPr>
        <w:t xml:space="preserve"> </w:t>
      </w:r>
      <w:r w:rsidR="00D505D1" w:rsidRPr="00D505D1">
        <w:rPr>
          <w:color w:val="231F20"/>
          <w:spacing w:val="-19"/>
          <w:w w:val="105"/>
          <w:highlight w:val="yellow"/>
        </w:rPr>
        <w:t>to</w:t>
      </w:r>
      <w:r w:rsidR="00D505D1"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 xml:space="preserve"> </w:t>
      </w:r>
      <w:r w:rsidRPr="00B92445">
        <w:rPr>
          <w:color w:val="231F20"/>
          <w:w w:val="105"/>
          <w:highlight w:val="yellow"/>
        </w:rPr>
        <w:t>charg</w:t>
      </w:r>
      <w:r w:rsidR="00B92445" w:rsidRPr="00B92445">
        <w:rPr>
          <w:color w:val="231F20"/>
          <w:w w:val="105"/>
          <w:highlight w:val="yellow"/>
        </w:rPr>
        <w:t>e</w:t>
      </w:r>
      <w:r w:rsidR="00DB416E">
        <w:rPr>
          <w:color w:val="231F20"/>
          <w:w w:val="105"/>
        </w:rPr>
        <w:t xml:space="preserve"> the battery.</w:t>
      </w:r>
    </w:p>
    <w:p w14:paraId="79B4644B" w14:textId="55309166" w:rsidR="00A504F0" w:rsidRDefault="00EF02B4" w:rsidP="00DB416E">
      <w:pPr>
        <w:pStyle w:val="BodyText"/>
        <w:spacing w:before="65" w:line="374" w:lineRule="exact"/>
        <w:ind w:left="320"/>
      </w:pPr>
      <w:proofErr w:type="spellStart"/>
      <w:r>
        <w:rPr>
          <w:b/>
          <w:color w:val="231F20"/>
          <w:sz w:val="22"/>
        </w:rPr>
        <w:t>Notice</w:t>
      </w:r>
      <w:r>
        <w:rPr>
          <w:rFonts w:ascii="Microsoft YaHei" w:eastAsia="Microsoft YaHei" w:hint="eastAsia"/>
          <w:b/>
          <w:color w:val="231F20"/>
          <w:sz w:val="20"/>
        </w:rPr>
        <w:t>：</w:t>
      </w:r>
      <w:r>
        <w:rPr>
          <w:color w:val="231F20"/>
        </w:rPr>
        <w:t>When</w:t>
      </w:r>
      <w:proofErr w:type="spellEnd"/>
      <w:r>
        <w:rPr>
          <w:color w:val="231F20"/>
        </w:rPr>
        <w:t xml:space="preserve"> </w:t>
      </w:r>
      <w:r w:rsidR="00DB416E">
        <w:rPr>
          <w:color w:val="231F20"/>
        </w:rPr>
        <w:t>the battery voltage</w:t>
      </w:r>
      <w:r>
        <w:rPr>
          <w:color w:val="231F20"/>
        </w:rPr>
        <w:t xml:space="preserve"> is lower than 11.1V, </w:t>
      </w:r>
      <w:r w:rsidRPr="00F92EA6">
        <w:rPr>
          <w:color w:val="231F20"/>
          <w:highlight w:val="yellow"/>
        </w:rPr>
        <w:t xml:space="preserve">the lithium battery </w:t>
      </w:r>
      <w:proofErr w:type="gramStart"/>
      <w:r w:rsidR="00F92EA6">
        <w:rPr>
          <w:color w:val="231F20"/>
          <w:highlight w:val="yellow"/>
        </w:rPr>
        <w:t xml:space="preserve">may </w:t>
      </w:r>
      <w:r w:rsidRPr="00F92EA6">
        <w:rPr>
          <w:color w:val="231F20"/>
          <w:highlight w:val="yellow"/>
        </w:rPr>
        <w:t xml:space="preserve"> be</w:t>
      </w:r>
      <w:proofErr w:type="gramEnd"/>
      <w:r w:rsidRPr="00F92EA6">
        <w:rPr>
          <w:color w:val="231F20"/>
          <w:highlight w:val="yellow"/>
        </w:rPr>
        <w:t xml:space="preserve"> damaged, </w:t>
      </w:r>
      <w:r w:rsidR="00B92445" w:rsidRPr="00F92EA6">
        <w:rPr>
          <w:color w:val="231F20"/>
          <w:highlight w:val="yellow"/>
        </w:rPr>
        <w:t xml:space="preserve">and may </w:t>
      </w:r>
      <w:r w:rsidR="00F92EA6" w:rsidRPr="00F92EA6">
        <w:rPr>
          <w:color w:val="231F20"/>
          <w:highlight w:val="yellow"/>
        </w:rPr>
        <w:t xml:space="preserve">be </w:t>
      </w:r>
      <w:r w:rsidRPr="00F92EA6">
        <w:rPr>
          <w:color w:val="231F20"/>
          <w:w w:val="105"/>
          <w:highlight w:val="yellow"/>
        </w:rPr>
        <w:t>no</w:t>
      </w:r>
      <w:r w:rsidRPr="00F92EA6">
        <w:rPr>
          <w:color w:val="231F20"/>
          <w:spacing w:val="-6"/>
          <w:w w:val="105"/>
          <w:highlight w:val="yellow"/>
        </w:rPr>
        <w:t xml:space="preserve"> </w:t>
      </w:r>
      <w:r w:rsidRPr="00F92EA6">
        <w:rPr>
          <w:color w:val="231F20"/>
          <w:w w:val="105"/>
          <w:highlight w:val="yellow"/>
        </w:rPr>
        <w:t>longer</w:t>
      </w:r>
      <w:r w:rsidRPr="00F92EA6">
        <w:rPr>
          <w:color w:val="231F20"/>
          <w:spacing w:val="-6"/>
          <w:w w:val="105"/>
          <w:highlight w:val="yellow"/>
        </w:rPr>
        <w:t xml:space="preserve"> </w:t>
      </w:r>
      <w:r w:rsidR="00B92445" w:rsidRPr="00F92EA6">
        <w:rPr>
          <w:color w:val="231F20"/>
          <w:spacing w:val="-7"/>
          <w:w w:val="105"/>
          <w:highlight w:val="yellow"/>
        </w:rPr>
        <w:t xml:space="preserve">correctly </w:t>
      </w:r>
      <w:r w:rsidRPr="00F92EA6">
        <w:rPr>
          <w:color w:val="231F20"/>
          <w:w w:val="105"/>
          <w:highlight w:val="yellow"/>
        </w:rPr>
        <w:t>charged.</w:t>
      </w:r>
      <w:r w:rsidRPr="00F92EA6">
        <w:rPr>
          <w:color w:val="231F20"/>
          <w:spacing w:val="-6"/>
          <w:w w:val="105"/>
          <w:highlight w:val="yellow"/>
        </w:rPr>
        <w:t xml:space="preserve"> </w:t>
      </w:r>
      <w:r w:rsidRPr="00F92EA6">
        <w:rPr>
          <w:color w:val="231F20"/>
          <w:w w:val="105"/>
          <w:highlight w:val="yellow"/>
        </w:rPr>
        <w:t>W</w:t>
      </w:r>
      <w:r w:rsidRPr="00B92445">
        <w:rPr>
          <w:color w:val="231F20"/>
          <w:w w:val="105"/>
          <w:highlight w:val="yellow"/>
        </w:rPr>
        <w:t>hen</w:t>
      </w:r>
      <w:r w:rsidRPr="00B92445">
        <w:rPr>
          <w:color w:val="231F20"/>
          <w:spacing w:val="-6"/>
          <w:w w:val="105"/>
          <w:highlight w:val="yellow"/>
        </w:rPr>
        <w:t xml:space="preserve"> </w:t>
      </w:r>
      <w:r w:rsidRPr="00B92445">
        <w:rPr>
          <w:color w:val="231F20"/>
          <w:w w:val="105"/>
          <w:highlight w:val="yellow"/>
        </w:rPr>
        <w:t>the</w:t>
      </w:r>
      <w:r w:rsidRPr="00B92445">
        <w:rPr>
          <w:color w:val="231F20"/>
          <w:spacing w:val="-6"/>
          <w:w w:val="105"/>
          <w:highlight w:val="yellow"/>
        </w:rPr>
        <w:t xml:space="preserve"> </w:t>
      </w:r>
      <w:r w:rsidRPr="00B92445">
        <w:rPr>
          <w:color w:val="231F20"/>
          <w:w w:val="105"/>
          <w:highlight w:val="yellow"/>
        </w:rPr>
        <w:t>battery</w:t>
      </w:r>
      <w:r w:rsidRPr="00B92445">
        <w:rPr>
          <w:color w:val="231F20"/>
          <w:spacing w:val="-7"/>
          <w:w w:val="105"/>
          <w:highlight w:val="yellow"/>
        </w:rPr>
        <w:t xml:space="preserve"> </w:t>
      </w:r>
      <w:r w:rsidRPr="00B92445">
        <w:rPr>
          <w:color w:val="231F20"/>
          <w:w w:val="105"/>
          <w:highlight w:val="yellow"/>
        </w:rPr>
        <w:t>voltage</w:t>
      </w:r>
      <w:r w:rsidRPr="00B92445">
        <w:rPr>
          <w:color w:val="231F20"/>
          <w:spacing w:val="-6"/>
          <w:w w:val="105"/>
          <w:highlight w:val="yellow"/>
        </w:rPr>
        <w:t xml:space="preserve"> </w:t>
      </w:r>
      <w:r w:rsidRPr="00B92445">
        <w:rPr>
          <w:color w:val="231F20"/>
          <w:w w:val="105"/>
          <w:highlight w:val="yellow"/>
        </w:rPr>
        <w:t>is</w:t>
      </w:r>
      <w:r w:rsidRPr="00B92445">
        <w:rPr>
          <w:color w:val="231F20"/>
          <w:spacing w:val="-6"/>
          <w:w w:val="105"/>
          <w:highlight w:val="yellow"/>
        </w:rPr>
        <w:t xml:space="preserve"> </w:t>
      </w:r>
      <w:r w:rsidRPr="00B92445">
        <w:rPr>
          <w:color w:val="231F20"/>
          <w:w w:val="105"/>
          <w:highlight w:val="yellow"/>
        </w:rPr>
        <w:t>lower</w:t>
      </w:r>
      <w:r w:rsidRPr="00B92445">
        <w:rPr>
          <w:color w:val="231F20"/>
          <w:spacing w:val="-6"/>
          <w:w w:val="105"/>
          <w:highlight w:val="yellow"/>
        </w:rPr>
        <w:t xml:space="preserve"> </w:t>
      </w:r>
      <w:r w:rsidRPr="00B92445">
        <w:rPr>
          <w:color w:val="231F20"/>
          <w:w w:val="105"/>
          <w:highlight w:val="yellow"/>
        </w:rPr>
        <w:t>than</w:t>
      </w:r>
      <w:r w:rsidRPr="00B92445">
        <w:rPr>
          <w:color w:val="231F20"/>
          <w:spacing w:val="-6"/>
          <w:w w:val="105"/>
          <w:highlight w:val="yellow"/>
        </w:rPr>
        <w:t xml:space="preserve"> </w:t>
      </w:r>
      <w:r w:rsidRPr="00B92445">
        <w:rPr>
          <w:color w:val="231F20"/>
          <w:spacing w:val="-9"/>
          <w:w w:val="105"/>
          <w:highlight w:val="yellow"/>
        </w:rPr>
        <w:t>11.1V</w:t>
      </w:r>
      <w:r w:rsidRPr="00B92445">
        <w:rPr>
          <w:color w:val="231F20"/>
          <w:spacing w:val="-7"/>
          <w:w w:val="105"/>
          <w:highlight w:val="yellow"/>
        </w:rPr>
        <w:t xml:space="preserve"> </w:t>
      </w:r>
      <w:r w:rsidR="00F92EA6">
        <w:rPr>
          <w:color w:val="231F20"/>
          <w:w w:val="105"/>
          <w:highlight w:val="yellow"/>
        </w:rPr>
        <w:t>during a flight</w:t>
      </w:r>
      <w:r w:rsidRPr="00B92445">
        <w:rPr>
          <w:color w:val="231F20"/>
          <w:w w:val="105"/>
          <w:highlight w:val="yellow"/>
        </w:rPr>
        <w:t xml:space="preserve">, the </w:t>
      </w:r>
      <w:r w:rsidR="00B92445" w:rsidRPr="00B92445">
        <w:rPr>
          <w:color w:val="231F20"/>
          <w:w w:val="105"/>
          <w:highlight w:val="yellow"/>
        </w:rPr>
        <w:t xml:space="preserve">main ESC </w:t>
      </w:r>
      <w:r w:rsidRPr="00B92445">
        <w:rPr>
          <w:color w:val="231F20"/>
          <w:w w:val="105"/>
          <w:highlight w:val="yellow"/>
        </w:rPr>
        <w:t>drop</w:t>
      </w:r>
      <w:r w:rsidR="00F92EA6">
        <w:rPr>
          <w:color w:val="231F20"/>
          <w:w w:val="105"/>
          <w:highlight w:val="yellow"/>
        </w:rPr>
        <w:t>s</w:t>
      </w:r>
      <w:r w:rsidR="00B92445" w:rsidRPr="00B92445">
        <w:rPr>
          <w:color w:val="231F20"/>
          <w:w w:val="105"/>
          <w:highlight w:val="yellow"/>
        </w:rPr>
        <w:t xml:space="preserve"> the head</w:t>
      </w:r>
      <w:r w:rsidR="00F92EA6">
        <w:rPr>
          <w:color w:val="231F20"/>
          <w:w w:val="105"/>
          <w:highlight w:val="yellow"/>
        </w:rPr>
        <w:t xml:space="preserve"> </w:t>
      </w:r>
      <w:r w:rsidR="00B92445" w:rsidRPr="00B92445">
        <w:rPr>
          <w:color w:val="231F20"/>
          <w:w w:val="105"/>
          <w:highlight w:val="yellow"/>
        </w:rPr>
        <w:t>speed</w:t>
      </w:r>
      <w:r w:rsidRPr="00B92445">
        <w:rPr>
          <w:color w:val="231F20"/>
          <w:w w:val="105"/>
          <w:highlight w:val="yellow"/>
        </w:rPr>
        <w:t xml:space="preserve"> signiﬁcantly. Please land</w:t>
      </w:r>
      <w:r w:rsidRPr="00B92445">
        <w:rPr>
          <w:color w:val="231F20"/>
          <w:spacing w:val="-8"/>
          <w:w w:val="105"/>
          <w:highlight w:val="yellow"/>
        </w:rPr>
        <w:t xml:space="preserve"> </w:t>
      </w:r>
      <w:r w:rsidR="00B92445" w:rsidRPr="00B92445">
        <w:rPr>
          <w:color w:val="231F20"/>
          <w:w w:val="105"/>
          <w:highlight w:val="yellow"/>
        </w:rPr>
        <w:t>immediately</w:t>
      </w:r>
      <w:r w:rsidR="00B92445" w:rsidRPr="00B92445">
        <w:rPr>
          <w:color w:val="231F20"/>
          <w:spacing w:val="-9"/>
          <w:w w:val="105"/>
          <w:highlight w:val="yellow"/>
        </w:rPr>
        <w:t xml:space="preserve"> </w:t>
      </w:r>
      <w:r w:rsidRPr="00B92445">
        <w:rPr>
          <w:color w:val="231F20"/>
          <w:w w:val="105"/>
          <w:highlight w:val="yellow"/>
        </w:rPr>
        <w:t>and</w:t>
      </w:r>
      <w:r w:rsidRPr="00B92445">
        <w:rPr>
          <w:color w:val="231F20"/>
          <w:spacing w:val="-8"/>
          <w:w w:val="105"/>
          <w:highlight w:val="yellow"/>
        </w:rPr>
        <w:t xml:space="preserve"> </w:t>
      </w:r>
      <w:r w:rsidRPr="00B92445">
        <w:rPr>
          <w:color w:val="231F20"/>
          <w:w w:val="105"/>
          <w:highlight w:val="yellow"/>
        </w:rPr>
        <w:t>charge</w:t>
      </w:r>
      <w:r w:rsidRPr="00B92445">
        <w:rPr>
          <w:color w:val="231F20"/>
          <w:spacing w:val="-8"/>
          <w:w w:val="105"/>
          <w:highlight w:val="yellow"/>
        </w:rPr>
        <w:t xml:space="preserve"> </w:t>
      </w:r>
      <w:r w:rsidRPr="00B92445">
        <w:rPr>
          <w:color w:val="231F20"/>
          <w:w w:val="105"/>
          <w:highlight w:val="yellow"/>
        </w:rPr>
        <w:t>the</w:t>
      </w:r>
      <w:r w:rsidRPr="00B92445">
        <w:rPr>
          <w:color w:val="231F20"/>
          <w:spacing w:val="-8"/>
          <w:w w:val="105"/>
          <w:highlight w:val="yellow"/>
        </w:rPr>
        <w:t xml:space="preserve"> </w:t>
      </w:r>
      <w:r w:rsidRPr="00B92445">
        <w:rPr>
          <w:color w:val="231F20"/>
          <w:w w:val="105"/>
          <w:highlight w:val="yellow"/>
        </w:rPr>
        <w:t>battery</w:t>
      </w:r>
      <w:r w:rsidRPr="00B92445">
        <w:rPr>
          <w:color w:val="231F20"/>
          <w:spacing w:val="-9"/>
          <w:w w:val="105"/>
          <w:highlight w:val="yellow"/>
        </w:rPr>
        <w:t xml:space="preserve"> </w:t>
      </w:r>
      <w:r w:rsidR="00042060">
        <w:rPr>
          <w:color w:val="231F20"/>
          <w:spacing w:val="-9"/>
          <w:w w:val="105"/>
          <w:highlight w:val="yellow"/>
        </w:rPr>
        <w:t>as soon as possible.</w:t>
      </w:r>
    </w:p>
    <w:p w14:paraId="18788BAF" w14:textId="77777777" w:rsidR="00A504F0" w:rsidRDefault="00A504F0">
      <w:pPr>
        <w:pStyle w:val="BodyText"/>
        <w:spacing w:before="6"/>
        <w:rPr>
          <w:sz w:val="13"/>
        </w:rPr>
      </w:pPr>
    </w:p>
    <w:p w14:paraId="6393648E" w14:textId="77777777" w:rsidR="00A504F0" w:rsidRDefault="00EF02B4">
      <w:pPr>
        <w:pStyle w:val="Heading2"/>
        <w:tabs>
          <w:tab w:val="left" w:pos="2638"/>
          <w:tab w:val="left" w:pos="7058"/>
        </w:tabs>
        <w:ind w:left="143"/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035D3B79" wp14:editId="2824FD07">
            <wp:simplePos x="0" y="0"/>
            <wp:positionH relativeFrom="page">
              <wp:posOffset>599440</wp:posOffset>
            </wp:positionH>
            <wp:positionV relativeFrom="paragraph">
              <wp:posOffset>291465</wp:posOffset>
            </wp:positionV>
            <wp:extent cx="867410" cy="1221740"/>
            <wp:effectExtent l="0" t="0" r="0" b="0"/>
            <wp:wrapNone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1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89" cy="122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0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ab/>
      </w:r>
      <w:proofErr w:type="gramStart"/>
      <w:r>
        <w:rPr>
          <w:color w:val="FFFFFF"/>
          <w:spacing w:val="-4"/>
          <w:w w:val="90"/>
          <w:shd w:val="clear" w:color="auto" w:fill="231F20"/>
        </w:rPr>
        <w:t xml:space="preserve">BATTERY </w:t>
      </w:r>
      <w:r>
        <w:rPr>
          <w:color w:val="FFFFFF"/>
          <w:spacing w:val="6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CHARGING</w:t>
      </w:r>
      <w:proofErr w:type="gramEnd"/>
      <w:r>
        <w:rPr>
          <w:color w:val="FFFFFF"/>
          <w:shd w:val="clear" w:color="auto" w:fill="231F20"/>
        </w:rPr>
        <w:tab/>
      </w:r>
    </w:p>
    <w:p w14:paraId="28858D54" w14:textId="77777777" w:rsidR="00A504F0" w:rsidRDefault="00A504F0">
      <w:pPr>
        <w:pStyle w:val="BodyText"/>
        <w:spacing w:before="18"/>
        <w:rPr>
          <w:b/>
          <w:sz w:val="14"/>
        </w:rPr>
      </w:pPr>
    </w:p>
    <w:p w14:paraId="268B9F04" w14:textId="335C4176" w:rsidR="00A504F0" w:rsidRPr="000D18C4" w:rsidRDefault="0001713F">
      <w:pPr>
        <w:pStyle w:val="ListParagraph"/>
        <w:numPr>
          <w:ilvl w:val="1"/>
          <w:numId w:val="1"/>
        </w:numPr>
        <w:tabs>
          <w:tab w:val="left" w:pos="2078"/>
        </w:tabs>
        <w:spacing w:line="189" w:lineRule="auto"/>
        <w:ind w:right="202" w:firstLine="0"/>
        <w:rPr>
          <w:sz w:val="16"/>
          <w:highlight w:val="yellow"/>
        </w:rPr>
      </w:pPr>
      <w:r w:rsidRPr="000D18C4">
        <w:rPr>
          <w:w w:val="105"/>
          <w:sz w:val="16"/>
          <w:highlight w:val="yellow"/>
        </w:rPr>
        <w:t xml:space="preserve">To charge the battery, please </w:t>
      </w:r>
      <w:r w:rsidR="00EF02B4" w:rsidRPr="000D18C4">
        <w:rPr>
          <w:w w:val="105"/>
          <w:sz w:val="16"/>
          <w:highlight w:val="yellow"/>
        </w:rPr>
        <w:t>connect</w:t>
      </w:r>
      <w:r w:rsidR="00EF02B4" w:rsidRPr="000D18C4">
        <w:rPr>
          <w:spacing w:val="-12"/>
          <w:w w:val="105"/>
          <w:sz w:val="16"/>
          <w:highlight w:val="yellow"/>
        </w:rPr>
        <w:t xml:space="preserve"> </w:t>
      </w:r>
      <w:r w:rsidR="00EF02B4" w:rsidRPr="000D18C4">
        <w:rPr>
          <w:w w:val="105"/>
          <w:sz w:val="16"/>
          <w:highlight w:val="yellow"/>
        </w:rPr>
        <w:t>the</w:t>
      </w:r>
      <w:r w:rsidR="00EF02B4" w:rsidRPr="000D18C4">
        <w:rPr>
          <w:spacing w:val="-12"/>
          <w:w w:val="105"/>
          <w:sz w:val="16"/>
          <w:highlight w:val="yellow"/>
        </w:rPr>
        <w:t xml:space="preserve"> </w:t>
      </w:r>
      <w:r w:rsidRPr="000D18C4">
        <w:rPr>
          <w:spacing w:val="-12"/>
          <w:w w:val="105"/>
          <w:sz w:val="16"/>
          <w:highlight w:val="yellow"/>
        </w:rPr>
        <w:t>charger USB plug into</w:t>
      </w:r>
      <w:r w:rsidR="00EF02B4" w:rsidRPr="000D18C4">
        <w:rPr>
          <w:spacing w:val="-12"/>
          <w:w w:val="105"/>
          <w:sz w:val="16"/>
          <w:highlight w:val="yellow"/>
        </w:rPr>
        <w:t xml:space="preserve"> </w:t>
      </w:r>
      <w:r w:rsidR="00EF02B4" w:rsidRPr="000D18C4">
        <w:rPr>
          <w:w w:val="105"/>
          <w:sz w:val="16"/>
          <w:highlight w:val="yellow"/>
        </w:rPr>
        <w:t>a</w:t>
      </w:r>
      <w:r w:rsidR="00EF02B4" w:rsidRPr="000D18C4">
        <w:rPr>
          <w:spacing w:val="-12"/>
          <w:w w:val="105"/>
          <w:sz w:val="16"/>
          <w:highlight w:val="yellow"/>
        </w:rPr>
        <w:t xml:space="preserve"> </w:t>
      </w:r>
      <w:r w:rsidR="00EF02B4" w:rsidRPr="000D18C4">
        <w:rPr>
          <w:w w:val="105"/>
          <w:sz w:val="16"/>
          <w:highlight w:val="yellow"/>
        </w:rPr>
        <w:t>USB</w:t>
      </w:r>
      <w:r w:rsidR="00EF02B4" w:rsidRPr="000D18C4">
        <w:rPr>
          <w:spacing w:val="-11"/>
          <w:w w:val="105"/>
          <w:sz w:val="16"/>
          <w:highlight w:val="yellow"/>
        </w:rPr>
        <w:t xml:space="preserve"> </w:t>
      </w:r>
      <w:r w:rsidRPr="000D18C4">
        <w:rPr>
          <w:spacing w:val="-11"/>
          <w:w w:val="105"/>
          <w:sz w:val="16"/>
          <w:highlight w:val="yellow"/>
        </w:rPr>
        <w:t>plug pack</w:t>
      </w:r>
      <w:r w:rsidR="00EF02B4" w:rsidRPr="000D18C4">
        <w:rPr>
          <w:spacing w:val="-12"/>
          <w:w w:val="105"/>
          <w:sz w:val="16"/>
          <w:highlight w:val="yellow"/>
        </w:rPr>
        <w:t xml:space="preserve"> </w:t>
      </w:r>
      <w:r w:rsidR="00EF02B4" w:rsidRPr="000D18C4">
        <w:rPr>
          <w:spacing w:val="-6"/>
          <w:w w:val="105"/>
          <w:sz w:val="16"/>
          <w:highlight w:val="yellow"/>
        </w:rPr>
        <w:t xml:space="preserve">or </w:t>
      </w:r>
      <w:r w:rsidR="00EF02B4" w:rsidRPr="000D18C4">
        <w:rPr>
          <w:w w:val="105"/>
          <w:sz w:val="16"/>
          <w:highlight w:val="yellow"/>
        </w:rPr>
        <w:t>to</w:t>
      </w:r>
      <w:r w:rsidR="00EF02B4" w:rsidRPr="000D18C4">
        <w:rPr>
          <w:spacing w:val="-8"/>
          <w:w w:val="105"/>
          <w:sz w:val="16"/>
          <w:highlight w:val="yellow"/>
        </w:rPr>
        <w:t xml:space="preserve"> </w:t>
      </w:r>
      <w:r w:rsidRPr="000D18C4">
        <w:rPr>
          <w:spacing w:val="-8"/>
          <w:w w:val="105"/>
          <w:sz w:val="16"/>
          <w:highlight w:val="yellow"/>
        </w:rPr>
        <w:t xml:space="preserve">a </w:t>
      </w:r>
      <w:r w:rsidR="00EF02B4" w:rsidRPr="000D18C4">
        <w:rPr>
          <w:w w:val="105"/>
          <w:sz w:val="16"/>
          <w:highlight w:val="yellow"/>
        </w:rPr>
        <w:t>USB</w:t>
      </w:r>
      <w:r w:rsidR="00EF02B4" w:rsidRPr="000D18C4">
        <w:rPr>
          <w:spacing w:val="-9"/>
          <w:w w:val="105"/>
          <w:sz w:val="16"/>
          <w:highlight w:val="yellow"/>
        </w:rPr>
        <w:t xml:space="preserve"> </w:t>
      </w:r>
      <w:r w:rsidR="00EF02B4" w:rsidRPr="000D18C4">
        <w:rPr>
          <w:w w:val="105"/>
          <w:sz w:val="16"/>
          <w:highlight w:val="yellow"/>
        </w:rPr>
        <w:t>port</w:t>
      </w:r>
      <w:r w:rsidR="00EF02B4" w:rsidRPr="000D18C4">
        <w:rPr>
          <w:spacing w:val="-8"/>
          <w:w w:val="105"/>
          <w:sz w:val="16"/>
          <w:highlight w:val="yellow"/>
        </w:rPr>
        <w:t xml:space="preserve"> </w:t>
      </w:r>
      <w:r w:rsidR="00EF02B4" w:rsidRPr="000D18C4">
        <w:rPr>
          <w:w w:val="105"/>
          <w:sz w:val="16"/>
          <w:highlight w:val="yellow"/>
        </w:rPr>
        <w:t>of</w:t>
      </w:r>
      <w:r w:rsidR="00EF02B4" w:rsidRPr="000D18C4">
        <w:rPr>
          <w:spacing w:val="-8"/>
          <w:w w:val="105"/>
          <w:sz w:val="16"/>
          <w:highlight w:val="yellow"/>
        </w:rPr>
        <w:t xml:space="preserve"> </w:t>
      </w:r>
      <w:r w:rsidRPr="000D18C4">
        <w:rPr>
          <w:spacing w:val="-8"/>
          <w:w w:val="105"/>
          <w:sz w:val="16"/>
          <w:highlight w:val="yellow"/>
        </w:rPr>
        <w:t xml:space="preserve">a </w:t>
      </w:r>
      <w:r w:rsidR="00EF02B4" w:rsidRPr="000D18C4">
        <w:rPr>
          <w:w w:val="105"/>
          <w:sz w:val="16"/>
          <w:highlight w:val="yellow"/>
        </w:rPr>
        <w:t>computer</w:t>
      </w:r>
      <w:r w:rsidR="000D18C4" w:rsidRPr="000D18C4">
        <w:rPr>
          <w:w w:val="105"/>
          <w:sz w:val="16"/>
          <w:highlight w:val="yellow"/>
        </w:rPr>
        <w:t xml:space="preserve"> or a plug pack</w:t>
      </w:r>
      <w:r w:rsidR="00EF02B4" w:rsidRPr="000D18C4">
        <w:rPr>
          <w:w w:val="105"/>
          <w:sz w:val="16"/>
          <w:highlight w:val="yellow"/>
        </w:rPr>
        <w:t>.</w:t>
      </w:r>
    </w:p>
    <w:p w14:paraId="65749F69" w14:textId="29FA01AE" w:rsidR="00A504F0" w:rsidRPr="000D18C4" w:rsidRDefault="000D18C4" w:rsidP="000D18C4">
      <w:pPr>
        <w:pStyle w:val="ListParagraph"/>
        <w:tabs>
          <w:tab w:val="left" w:pos="2094"/>
        </w:tabs>
        <w:spacing w:line="240" w:lineRule="exact"/>
        <w:ind w:left="1951"/>
        <w:rPr>
          <w:sz w:val="16"/>
          <w:highlight w:val="yellow"/>
        </w:rPr>
      </w:pPr>
      <w:r w:rsidRPr="000D18C4">
        <w:rPr>
          <w:sz w:val="16"/>
          <w:highlight w:val="yellow"/>
        </w:rPr>
        <w:t xml:space="preserve">If no battery is connected, </w:t>
      </w:r>
      <w:r w:rsidR="00EF02B4" w:rsidRPr="000D18C4">
        <w:rPr>
          <w:sz w:val="16"/>
          <w:highlight w:val="yellow"/>
        </w:rPr>
        <w:t>the</w:t>
      </w:r>
      <w:r w:rsidR="0001713F" w:rsidRPr="000D18C4">
        <w:rPr>
          <w:sz w:val="16"/>
          <w:highlight w:val="yellow"/>
        </w:rPr>
        <w:t xml:space="preserve"> </w:t>
      </w:r>
      <w:r w:rsidR="00EF02B4" w:rsidRPr="000D18C4">
        <w:rPr>
          <w:w w:val="105"/>
          <w:sz w:val="16"/>
          <w:highlight w:val="yellow"/>
        </w:rPr>
        <w:t xml:space="preserve">USB charger red light </w:t>
      </w:r>
      <w:r w:rsidR="0001713F" w:rsidRPr="000D18C4">
        <w:rPr>
          <w:w w:val="105"/>
          <w:sz w:val="16"/>
          <w:highlight w:val="yellow"/>
        </w:rPr>
        <w:t xml:space="preserve">will </w:t>
      </w:r>
      <w:r w:rsidR="00EF02B4" w:rsidRPr="000D18C4">
        <w:rPr>
          <w:w w:val="105"/>
          <w:sz w:val="16"/>
          <w:highlight w:val="yellow"/>
        </w:rPr>
        <w:t>ﬂash.</w:t>
      </w:r>
    </w:p>
    <w:p w14:paraId="46146665" w14:textId="7BF8F590" w:rsidR="00A504F0" w:rsidRPr="000D18C4" w:rsidRDefault="001B7979">
      <w:pPr>
        <w:pStyle w:val="ListParagraph"/>
        <w:numPr>
          <w:ilvl w:val="1"/>
          <w:numId w:val="1"/>
        </w:numPr>
        <w:tabs>
          <w:tab w:val="left" w:pos="2094"/>
        </w:tabs>
        <w:spacing w:before="12" w:line="189" w:lineRule="auto"/>
        <w:ind w:right="76" w:firstLine="0"/>
        <w:rPr>
          <w:sz w:val="16"/>
          <w:highlight w:val="yellow"/>
        </w:rPr>
      </w:pPr>
      <w:r w:rsidRPr="000D18C4">
        <w:rPr>
          <w:w w:val="105"/>
          <w:sz w:val="16"/>
          <w:highlight w:val="yellow"/>
        </w:rPr>
        <w:t xml:space="preserve">Once the battery is plugged into the USB charger, the </w:t>
      </w:r>
      <w:r w:rsidR="00EF02B4" w:rsidRPr="000D18C4">
        <w:rPr>
          <w:w w:val="105"/>
          <w:sz w:val="16"/>
          <w:highlight w:val="yellow"/>
        </w:rPr>
        <w:t xml:space="preserve">charger's red light </w:t>
      </w:r>
      <w:r w:rsidRPr="000D18C4">
        <w:rPr>
          <w:w w:val="105"/>
          <w:sz w:val="16"/>
          <w:highlight w:val="yellow"/>
        </w:rPr>
        <w:t xml:space="preserve">is lit to indicate the </w:t>
      </w:r>
      <w:r w:rsidR="00EF02B4" w:rsidRPr="000D18C4">
        <w:rPr>
          <w:w w:val="105"/>
          <w:sz w:val="16"/>
          <w:highlight w:val="yellow"/>
        </w:rPr>
        <w:t>charging is in</w:t>
      </w:r>
      <w:r w:rsidR="00EF02B4" w:rsidRPr="000D18C4">
        <w:rPr>
          <w:spacing w:val="-29"/>
          <w:w w:val="105"/>
          <w:sz w:val="16"/>
          <w:highlight w:val="yellow"/>
        </w:rPr>
        <w:t xml:space="preserve"> </w:t>
      </w:r>
      <w:r w:rsidR="00EF02B4" w:rsidRPr="000D18C4">
        <w:rPr>
          <w:w w:val="105"/>
          <w:sz w:val="16"/>
          <w:highlight w:val="yellow"/>
        </w:rPr>
        <w:t>progress.</w:t>
      </w:r>
    </w:p>
    <w:p w14:paraId="17A91612" w14:textId="1EC6BA94" w:rsidR="00A504F0" w:rsidRPr="000D18C4" w:rsidRDefault="00EF02B4">
      <w:pPr>
        <w:pStyle w:val="ListParagraph"/>
        <w:numPr>
          <w:ilvl w:val="1"/>
          <w:numId w:val="1"/>
        </w:numPr>
        <w:tabs>
          <w:tab w:val="left" w:pos="2094"/>
        </w:tabs>
        <w:spacing w:line="262" w:lineRule="exact"/>
        <w:ind w:left="2093" w:hanging="143"/>
        <w:rPr>
          <w:sz w:val="16"/>
          <w:highlight w:val="yellow"/>
        </w:rPr>
      </w:pPr>
      <w:r w:rsidRPr="000D18C4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63E283" wp14:editId="2E0BCF89">
                <wp:simplePos x="0" y="0"/>
                <wp:positionH relativeFrom="page">
                  <wp:posOffset>909320</wp:posOffset>
                </wp:positionH>
                <wp:positionV relativeFrom="paragraph">
                  <wp:posOffset>84455</wp:posOffset>
                </wp:positionV>
                <wp:extent cx="392430" cy="46990"/>
                <wp:effectExtent l="0" t="0" r="7620" b="10160"/>
                <wp:wrapNone/>
                <wp:docPr id="123" name="任意多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" cy="46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" h="74">
                              <a:moveTo>
                                <a:pt x="47" y="1"/>
                              </a:moveTo>
                              <a:lnTo>
                                <a:pt x="0" y="1"/>
                              </a:lnTo>
                              <a:lnTo>
                                <a:pt x="0" y="11"/>
                              </a:lnTo>
                              <a:lnTo>
                                <a:pt x="36" y="11"/>
                              </a:lnTo>
                              <a:lnTo>
                                <a:pt x="11" y="71"/>
                              </a:lnTo>
                              <a:lnTo>
                                <a:pt x="22" y="71"/>
                              </a:lnTo>
                              <a:lnTo>
                                <a:pt x="47" y="10"/>
                              </a:lnTo>
                              <a:lnTo>
                                <a:pt x="47" y="1"/>
                              </a:lnTo>
                              <a:close/>
                              <a:moveTo>
                                <a:pt x="74" y="62"/>
                              </a:moveTo>
                              <a:lnTo>
                                <a:pt x="73" y="61"/>
                              </a:lnTo>
                              <a:lnTo>
                                <a:pt x="71" y="59"/>
                              </a:lnTo>
                              <a:lnTo>
                                <a:pt x="70" y="58"/>
                              </a:lnTo>
                              <a:lnTo>
                                <a:pt x="68" y="57"/>
                              </a:lnTo>
                              <a:lnTo>
                                <a:pt x="64" y="57"/>
                              </a:lnTo>
                              <a:lnTo>
                                <a:pt x="62" y="58"/>
                              </a:lnTo>
                              <a:lnTo>
                                <a:pt x="61" y="59"/>
                              </a:lnTo>
                              <a:lnTo>
                                <a:pt x="60" y="61"/>
                              </a:lnTo>
                              <a:lnTo>
                                <a:pt x="59" y="62"/>
                              </a:lnTo>
                              <a:lnTo>
                                <a:pt x="59" y="66"/>
                              </a:lnTo>
                              <a:lnTo>
                                <a:pt x="60" y="68"/>
                              </a:lnTo>
                              <a:lnTo>
                                <a:pt x="62" y="71"/>
                              </a:lnTo>
                              <a:lnTo>
                                <a:pt x="64" y="71"/>
                              </a:lnTo>
                              <a:lnTo>
                                <a:pt x="68" y="71"/>
                              </a:lnTo>
                              <a:lnTo>
                                <a:pt x="70" y="71"/>
                              </a:lnTo>
                              <a:lnTo>
                                <a:pt x="71" y="69"/>
                              </a:lnTo>
                              <a:lnTo>
                                <a:pt x="73" y="68"/>
                              </a:lnTo>
                              <a:lnTo>
                                <a:pt x="74" y="66"/>
                              </a:lnTo>
                              <a:lnTo>
                                <a:pt x="74" y="62"/>
                              </a:lnTo>
                              <a:close/>
                              <a:moveTo>
                                <a:pt x="137" y="48"/>
                              </a:moveTo>
                              <a:lnTo>
                                <a:pt x="126" y="48"/>
                              </a:lnTo>
                              <a:lnTo>
                                <a:pt x="126" y="15"/>
                              </a:lnTo>
                              <a:lnTo>
                                <a:pt x="126" y="1"/>
                              </a:lnTo>
                              <a:lnTo>
                                <a:pt x="116" y="1"/>
                              </a:lnTo>
                              <a:lnTo>
                                <a:pt x="116" y="2"/>
                              </a:lnTo>
                              <a:lnTo>
                                <a:pt x="116" y="15"/>
                              </a:lnTo>
                              <a:lnTo>
                                <a:pt x="116" y="48"/>
                              </a:lnTo>
                              <a:lnTo>
                                <a:pt x="90" y="48"/>
                              </a:lnTo>
                              <a:lnTo>
                                <a:pt x="116" y="15"/>
                              </a:lnTo>
                              <a:lnTo>
                                <a:pt x="116" y="15"/>
                              </a:lnTo>
                              <a:lnTo>
                                <a:pt x="116" y="2"/>
                              </a:lnTo>
                              <a:lnTo>
                                <a:pt x="82" y="46"/>
                              </a:lnTo>
                              <a:lnTo>
                                <a:pt x="82" y="56"/>
                              </a:lnTo>
                              <a:lnTo>
                                <a:pt x="116" y="56"/>
                              </a:lnTo>
                              <a:lnTo>
                                <a:pt x="116" y="71"/>
                              </a:lnTo>
                              <a:lnTo>
                                <a:pt x="126" y="71"/>
                              </a:lnTo>
                              <a:lnTo>
                                <a:pt x="126" y="56"/>
                              </a:lnTo>
                              <a:lnTo>
                                <a:pt x="137" y="56"/>
                              </a:lnTo>
                              <a:lnTo>
                                <a:pt x="137" y="48"/>
                              </a:lnTo>
                              <a:close/>
                              <a:moveTo>
                                <a:pt x="203" y="1"/>
                              </a:moveTo>
                              <a:lnTo>
                                <a:pt x="191" y="1"/>
                              </a:lnTo>
                              <a:lnTo>
                                <a:pt x="171" y="59"/>
                              </a:lnTo>
                              <a:lnTo>
                                <a:pt x="171" y="59"/>
                              </a:lnTo>
                              <a:lnTo>
                                <a:pt x="151" y="1"/>
                              </a:lnTo>
                              <a:lnTo>
                                <a:pt x="139" y="1"/>
                              </a:lnTo>
                              <a:lnTo>
                                <a:pt x="165" y="71"/>
                              </a:lnTo>
                              <a:lnTo>
                                <a:pt x="178" y="71"/>
                              </a:lnTo>
                              <a:lnTo>
                                <a:pt x="203" y="1"/>
                              </a:lnTo>
                              <a:close/>
                              <a:moveTo>
                                <a:pt x="289" y="1"/>
                              </a:moveTo>
                              <a:lnTo>
                                <a:pt x="242" y="1"/>
                              </a:lnTo>
                              <a:lnTo>
                                <a:pt x="242" y="11"/>
                              </a:lnTo>
                              <a:lnTo>
                                <a:pt x="279" y="11"/>
                              </a:lnTo>
                              <a:lnTo>
                                <a:pt x="253" y="71"/>
                              </a:lnTo>
                              <a:lnTo>
                                <a:pt x="265" y="71"/>
                              </a:lnTo>
                              <a:lnTo>
                                <a:pt x="289" y="10"/>
                              </a:lnTo>
                              <a:lnTo>
                                <a:pt x="289" y="1"/>
                              </a:lnTo>
                              <a:close/>
                              <a:moveTo>
                                <a:pt x="350" y="47"/>
                              </a:moveTo>
                              <a:lnTo>
                                <a:pt x="350" y="25"/>
                              </a:lnTo>
                              <a:lnTo>
                                <a:pt x="348" y="17"/>
                              </a:lnTo>
                              <a:lnTo>
                                <a:pt x="343" y="9"/>
                              </a:lnTo>
                              <a:lnTo>
                                <a:pt x="340" y="3"/>
                              </a:lnTo>
                              <a:lnTo>
                                <a:pt x="340" y="28"/>
                              </a:lnTo>
                              <a:lnTo>
                                <a:pt x="340" y="44"/>
                              </a:lnTo>
                              <a:lnTo>
                                <a:pt x="339" y="50"/>
                              </a:lnTo>
                              <a:lnTo>
                                <a:pt x="335" y="61"/>
                              </a:lnTo>
                              <a:lnTo>
                                <a:pt x="331" y="64"/>
                              </a:lnTo>
                              <a:lnTo>
                                <a:pt x="319" y="64"/>
                              </a:lnTo>
                              <a:lnTo>
                                <a:pt x="315" y="61"/>
                              </a:lnTo>
                              <a:lnTo>
                                <a:pt x="313" y="54"/>
                              </a:lnTo>
                              <a:lnTo>
                                <a:pt x="311" y="50"/>
                              </a:lnTo>
                              <a:lnTo>
                                <a:pt x="310" y="44"/>
                              </a:lnTo>
                              <a:lnTo>
                                <a:pt x="310" y="28"/>
                              </a:lnTo>
                              <a:lnTo>
                                <a:pt x="311" y="22"/>
                              </a:lnTo>
                              <a:lnTo>
                                <a:pt x="313" y="18"/>
                              </a:lnTo>
                              <a:lnTo>
                                <a:pt x="315" y="12"/>
                              </a:lnTo>
                              <a:lnTo>
                                <a:pt x="319" y="9"/>
                              </a:lnTo>
                              <a:lnTo>
                                <a:pt x="331" y="9"/>
                              </a:lnTo>
                              <a:lnTo>
                                <a:pt x="335" y="12"/>
                              </a:lnTo>
                              <a:lnTo>
                                <a:pt x="337" y="18"/>
                              </a:lnTo>
                              <a:lnTo>
                                <a:pt x="339" y="23"/>
                              </a:lnTo>
                              <a:lnTo>
                                <a:pt x="340" y="28"/>
                              </a:lnTo>
                              <a:lnTo>
                                <a:pt x="340" y="3"/>
                              </a:lnTo>
                              <a:lnTo>
                                <a:pt x="340" y="3"/>
                              </a:lnTo>
                              <a:lnTo>
                                <a:pt x="333" y="0"/>
                              </a:lnTo>
                              <a:lnTo>
                                <a:pt x="317" y="0"/>
                              </a:lnTo>
                              <a:lnTo>
                                <a:pt x="310" y="3"/>
                              </a:lnTo>
                              <a:lnTo>
                                <a:pt x="302" y="16"/>
                              </a:lnTo>
                              <a:lnTo>
                                <a:pt x="300" y="25"/>
                              </a:lnTo>
                              <a:lnTo>
                                <a:pt x="300" y="47"/>
                              </a:lnTo>
                              <a:lnTo>
                                <a:pt x="302" y="56"/>
                              </a:lnTo>
                              <a:lnTo>
                                <a:pt x="306" y="62"/>
                              </a:lnTo>
                              <a:lnTo>
                                <a:pt x="310" y="69"/>
                              </a:lnTo>
                              <a:lnTo>
                                <a:pt x="317" y="73"/>
                              </a:lnTo>
                              <a:lnTo>
                                <a:pt x="333" y="73"/>
                              </a:lnTo>
                              <a:lnTo>
                                <a:pt x="340" y="69"/>
                              </a:lnTo>
                              <a:lnTo>
                                <a:pt x="343" y="64"/>
                              </a:lnTo>
                              <a:lnTo>
                                <a:pt x="344" y="62"/>
                              </a:lnTo>
                              <a:lnTo>
                                <a:pt x="348" y="56"/>
                              </a:lnTo>
                              <a:lnTo>
                                <a:pt x="350" y="47"/>
                              </a:lnTo>
                              <a:close/>
                              <a:moveTo>
                                <a:pt x="410" y="47"/>
                              </a:moveTo>
                              <a:lnTo>
                                <a:pt x="410" y="25"/>
                              </a:lnTo>
                              <a:lnTo>
                                <a:pt x="408" y="17"/>
                              </a:lnTo>
                              <a:lnTo>
                                <a:pt x="402" y="9"/>
                              </a:lnTo>
                              <a:lnTo>
                                <a:pt x="399" y="3"/>
                              </a:lnTo>
                              <a:lnTo>
                                <a:pt x="399" y="28"/>
                              </a:lnTo>
                              <a:lnTo>
                                <a:pt x="399" y="44"/>
                              </a:lnTo>
                              <a:lnTo>
                                <a:pt x="398" y="50"/>
                              </a:lnTo>
                              <a:lnTo>
                                <a:pt x="394" y="61"/>
                              </a:lnTo>
                              <a:lnTo>
                                <a:pt x="390" y="64"/>
                              </a:lnTo>
                              <a:lnTo>
                                <a:pt x="378" y="64"/>
                              </a:lnTo>
                              <a:lnTo>
                                <a:pt x="374" y="61"/>
                              </a:lnTo>
                              <a:lnTo>
                                <a:pt x="372" y="54"/>
                              </a:lnTo>
                              <a:lnTo>
                                <a:pt x="370" y="50"/>
                              </a:lnTo>
                              <a:lnTo>
                                <a:pt x="369" y="44"/>
                              </a:lnTo>
                              <a:lnTo>
                                <a:pt x="369" y="28"/>
                              </a:lnTo>
                              <a:lnTo>
                                <a:pt x="370" y="22"/>
                              </a:lnTo>
                              <a:lnTo>
                                <a:pt x="372" y="18"/>
                              </a:lnTo>
                              <a:lnTo>
                                <a:pt x="374" y="12"/>
                              </a:lnTo>
                              <a:lnTo>
                                <a:pt x="378" y="9"/>
                              </a:lnTo>
                              <a:lnTo>
                                <a:pt x="390" y="9"/>
                              </a:lnTo>
                              <a:lnTo>
                                <a:pt x="394" y="12"/>
                              </a:lnTo>
                              <a:lnTo>
                                <a:pt x="396" y="18"/>
                              </a:lnTo>
                              <a:lnTo>
                                <a:pt x="398" y="23"/>
                              </a:lnTo>
                              <a:lnTo>
                                <a:pt x="399" y="28"/>
                              </a:lnTo>
                              <a:lnTo>
                                <a:pt x="399" y="3"/>
                              </a:lnTo>
                              <a:lnTo>
                                <a:pt x="399" y="3"/>
                              </a:lnTo>
                              <a:lnTo>
                                <a:pt x="392" y="0"/>
                              </a:lnTo>
                              <a:lnTo>
                                <a:pt x="376" y="0"/>
                              </a:lnTo>
                              <a:lnTo>
                                <a:pt x="369" y="3"/>
                              </a:lnTo>
                              <a:lnTo>
                                <a:pt x="361" y="16"/>
                              </a:lnTo>
                              <a:lnTo>
                                <a:pt x="359" y="25"/>
                              </a:lnTo>
                              <a:lnTo>
                                <a:pt x="359" y="47"/>
                              </a:lnTo>
                              <a:lnTo>
                                <a:pt x="361" y="56"/>
                              </a:lnTo>
                              <a:lnTo>
                                <a:pt x="365" y="62"/>
                              </a:lnTo>
                              <a:lnTo>
                                <a:pt x="370" y="69"/>
                              </a:lnTo>
                              <a:lnTo>
                                <a:pt x="376" y="73"/>
                              </a:lnTo>
                              <a:lnTo>
                                <a:pt x="392" y="73"/>
                              </a:lnTo>
                              <a:lnTo>
                                <a:pt x="399" y="69"/>
                              </a:lnTo>
                              <a:lnTo>
                                <a:pt x="402" y="64"/>
                              </a:lnTo>
                              <a:lnTo>
                                <a:pt x="403" y="62"/>
                              </a:lnTo>
                              <a:lnTo>
                                <a:pt x="408" y="56"/>
                              </a:lnTo>
                              <a:lnTo>
                                <a:pt x="410" y="47"/>
                              </a:lnTo>
                              <a:close/>
                              <a:moveTo>
                                <a:pt x="494" y="32"/>
                              </a:moveTo>
                              <a:lnTo>
                                <a:pt x="493" y="28"/>
                              </a:lnTo>
                              <a:lnTo>
                                <a:pt x="486" y="21"/>
                              </a:lnTo>
                              <a:lnTo>
                                <a:pt x="481" y="19"/>
                              </a:lnTo>
                              <a:lnTo>
                                <a:pt x="473" y="19"/>
                              </a:lnTo>
                              <a:lnTo>
                                <a:pt x="470" y="20"/>
                              </a:lnTo>
                              <a:lnTo>
                                <a:pt x="465" y="22"/>
                              </a:lnTo>
                              <a:lnTo>
                                <a:pt x="463" y="25"/>
                              </a:lnTo>
                              <a:lnTo>
                                <a:pt x="460" y="28"/>
                              </a:lnTo>
                              <a:lnTo>
                                <a:pt x="457" y="22"/>
                              </a:lnTo>
                              <a:lnTo>
                                <a:pt x="452" y="19"/>
                              </a:lnTo>
                              <a:lnTo>
                                <a:pt x="439" y="19"/>
                              </a:lnTo>
                              <a:lnTo>
                                <a:pt x="434" y="21"/>
                              </a:lnTo>
                              <a:lnTo>
                                <a:pt x="430" y="26"/>
                              </a:lnTo>
                              <a:lnTo>
                                <a:pt x="430" y="20"/>
                              </a:lnTo>
                              <a:lnTo>
                                <a:pt x="420" y="20"/>
                              </a:lnTo>
                              <a:lnTo>
                                <a:pt x="420" y="71"/>
                              </a:lnTo>
                              <a:lnTo>
                                <a:pt x="430" y="71"/>
                              </a:lnTo>
                              <a:lnTo>
                                <a:pt x="430" y="37"/>
                              </a:lnTo>
                              <a:lnTo>
                                <a:pt x="431" y="34"/>
                              </a:lnTo>
                              <a:lnTo>
                                <a:pt x="433" y="32"/>
                              </a:lnTo>
                              <a:lnTo>
                                <a:pt x="435" y="29"/>
                              </a:lnTo>
                              <a:lnTo>
                                <a:pt x="438" y="28"/>
                              </a:lnTo>
                              <a:lnTo>
                                <a:pt x="448" y="28"/>
                              </a:lnTo>
                              <a:lnTo>
                                <a:pt x="452" y="32"/>
                              </a:lnTo>
                              <a:lnTo>
                                <a:pt x="452" y="71"/>
                              </a:lnTo>
                              <a:lnTo>
                                <a:pt x="462" y="71"/>
                              </a:lnTo>
                              <a:lnTo>
                                <a:pt x="462" y="36"/>
                              </a:lnTo>
                              <a:lnTo>
                                <a:pt x="463" y="33"/>
                              </a:lnTo>
                              <a:lnTo>
                                <a:pt x="467" y="29"/>
                              </a:lnTo>
                              <a:lnTo>
                                <a:pt x="470" y="28"/>
                              </a:lnTo>
                              <a:lnTo>
                                <a:pt x="477" y="28"/>
                              </a:lnTo>
                              <a:lnTo>
                                <a:pt x="480" y="29"/>
                              </a:lnTo>
                              <a:lnTo>
                                <a:pt x="483" y="33"/>
                              </a:lnTo>
                              <a:lnTo>
                                <a:pt x="484" y="36"/>
                              </a:lnTo>
                              <a:lnTo>
                                <a:pt x="484" y="71"/>
                              </a:lnTo>
                              <a:lnTo>
                                <a:pt x="494" y="71"/>
                              </a:lnTo>
                              <a:lnTo>
                                <a:pt x="494" y="32"/>
                              </a:lnTo>
                              <a:close/>
                              <a:moveTo>
                                <a:pt x="567" y="71"/>
                              </a:moveTo>
                              <a:lnTo>
                                <a:pt x="560" y="53"/>
                              </a:lnTo>
                              <a:lnTo>
                                <a:pt x="556" y="44"/>
                              </a:lnTo>
                              <a:lnTo>
                                <a:pt x="545" y="16"/>
                              </a:lnTo>
                              <a:lnTo>
                                <a:pt x="545" y="44"/>
                              </a:lnTo>
                              <a:lnTo>
                                <a:pt x="522" y="44"/>
                              </a:lnTo>
                              <a:lnTo>
                                <a:pt x="533" y="13"/>
                              </a:lnTo>
                              <a:lnTo>
                                <a:pt x="534" y="13"/>
                              </a:lnTo>
                              <a:lnTo>
                                <a:pt x="545" y="44"/>
                              </a:lnTo>
                              <a:lnTo>
                                <a:pt x="545" y="16"/>
                              </a:lnTo>
                              <a:lnTo>
                                <a:pt x="544" y="13"/>
                              </a:lnTo>
                              <a:lnTo>
                                <a:pt x="540" y="1"/>
                              </a:lnTo>
                              <a:lnTo>
                                <a:pt x="527" y="1"/>
                              </a:lnTo>
                              <a:lnTo>
                                <a:pt x="500" y="71"/>
                              </a:lnTo>
                              <a:lnTo>
                                <a:pt x="512" y="71"/>
                              </a:lnTo>
                              <a:lnTo>
                                <a:pt x="518" y="53"/>
                              </a:lnTo>
                              <a:lnTo>
                                <a:pt x="549" y="53"/>
                              </a:lnTo>
                              <a:lnTo>
                                <a:pt x="555" y="71"/>
                              </a:lnTo>
                              <a:lnTo>
                                <a:pt x="567" y="71"/>
                              </a:lnTo>
                              <a:close/>
                              <a:moveTo>
                                <a:pt x="617" y="33"/>
                              </a:moveTo>
                              <a:lnTo>
                                <a:pt x="616" y="28"/>
                              </a:lnTo>
                              <a:lnTo>
                                <a:pt x="610" y="21"/>
                              </a:lnTo>
                              <a:lnTo>
                                <a:pt x="605" y="19"/>
                              </a:lnTo>
                              <a:lnTo>
                                <a:pt x="596" y="19"/>
                              </a:lnTo>
                              <a:lnTo>
                                <a:pt x="593" y="20"/>
                              </a:lnTo>
                              <a:lnTo>
                                <a:pt x="587" y="22"/>
                              </a:lnTo>
                              <a:lnTo>
                                <a:pt x="585" y="25"/>
                              </a:lnTo>
                              <a:lnTo>
                                <a:pt x="583" y="28"/>
                              </a:lnTo>
                              <a:lnTo>
                                <a:pt x="583" y="0"/>
                              </a:lnTo>
                              <a:lnTo>
                                <a:pt x="573" y="0"/>
                              </a:lnTo>
                              <a:lnTo>
                                <a:pt x="573" y="71"/>
                              </a:lnTo>
                              <a:lnTo>
                                <a:pt x="583" y="71"/>
                              </a:lnTo>
                              <a:lnTo>
                                <a:pt x="583" y="38"/>
                              </a:lnTo>
                              <a:lnTo>
                                <a:pt x="584" y="35"/>
                              </a:lnTo>
                              <a:lnTo>
                                <a:pt x="589" y="29"/>
                              </a:lnTo>
                              <a:lnTo>
                                <a:pt x="591" y="28"/>
                              </a:lnTo>
                              <a:lnTo>
                                <a:pt x="599" y="28"/>
                              </a:lnTo>
                              <a:lnTo>
                                <a:pt x="602" y="29"/>
                              </a:lnTo>
                              <a:lnTo>
                                <a:pt x="606" y="34"/>
                              </a:lnTo>
                              <a:lnTo>
                                <a:pt x="607" y="37"/>
                              </a:lnTo>
                              <a:lnTo>
                                <a:pt x="607" y="71"/>
                              </a:lnTo>
                              <a:lnTo>
                                <a:pt x="617" y="71"/>
                              </a:lnTo>
                              <a:lnTo>
                                <a:pt x="617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7F6EB0D" id="任意多边形 38" o:spid="_x0000_s1026" style="position:absolute;margin-left:71.6pt;margin-top:6.65pt;width:30.9pt;height:3.7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8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" path="m47,1l,1,,11r36,l11,71r11,l47,10r,-9xm74,62l73,61,71,59,70,58,68,57r-4,l62,58r-1,1l60,61r-1,1l59,66r1,2l62,71r2,l68,71r2,l71,69r2,-1l74,66r,-4xm137,48r-11,l126,15r,-14l116,1r,1l116,15r,33l90,48,116,15r,l116,2,82,46r,10l116,56r,15l126,71r,-15l137,56r,-8xm203,1r-12,l171,59r,l151,1r-12,l165,71r13,l203,1xm289,1r-47,l242,11r37,l253,71r12,l289,10r,-9xm350,47r,-22l348,17,343,9,340,3r,25l340,44r-1,6l335,61r-4,3l319,64r-4,-3l313,54r-2,-4l310,44r,-16l311,22r2,-4l315,12r4,-3l331,9r4,3l337,18r2,5l340,28r,-25l340,3,333,,317,r-7,3l302,16r-2,9l300,47r2,9l306,62r4,7l317,73r16,l340,69r3,-5l344,62r4,-6l350,47xm410,47r,-22l408,17,402,9,399,3r,25l399,44r-1,6l394,61r-4,3l378,64r-4,-3l372,54r-2,-4l369,44r,-16l370,22r2,-4l374,12r4,-3l390,9r4,3l396,18r2,5l399,28r,-25l399,3,392,,376,r-7,3l361,16r-2,9l359,47r2,9l365,62r5,7l376,73r16,l399,69r3,-5l403,62r5,-6l410,47xm494,32r-1,-4l486,21r-5,-2l473,19r-3,1l465,22r-2,3l460,28r-3,-6l452,19r-13,l434,21r-4,5l430,20r-10,l420,71r10,l430,37r1,-3l433,32r2,-3l438,28r10,l452,32r,39l462,71r,-35l463,33r4,-4l470,28r7,l480,29r3,4l484,36r,35l494,71r,-39xm567,71l560,53r-4,-9l545,16r,28l522,44,533,13r1,l545,44r,-28l544,13,540,1r-13,l500,71r12,l518,53r31,l555,71r12,xm617,33r-1,-5l610,21r-5,-2l596,19r-3,1l587,22r-2,3l583,28,583,,573,r,71l583,71r,-33l584,35r5,-6l591,28r8,l602,29r4,5l607,37r,34l617,71r,-38xe" fillcolor="#231f20" stroked="f">
                <v:path arrowok="t" textboxrect="0,0,618,74"/>
                <w10:wrap anchorx="page"/>
              </v:shape>
            </w:pict>
          </mc:Fallback>
        </mc:AlternateContent>
      </w:r>
      <w:r w:rsidRPr="000D18C4">
        <w:rPr>
          <w:w w:val="105"/>
          <w:sz w:val="16"/>
          <w:highlight w:val="yellow"/>
        </w:rPr>
        <w:t>When</w:t>
      </w:r>
      <w:r w:rsidRPr="000D18C4">
        <w:rPr>
          <w:spacing w:val="-9"/>
          <w:w w:val="105"/>
          <w:sz w:val="16"/>
          <w:highlight w:val="yellow"/>
        </w:rPr>
        <w:t xml:space="preserve"> </w:t>
      </w:r>
      <w:r w:rsidRPr="000D18C4">
        <w:rPr>
          <w:w w:val="105"/>
          <w:sz w:val="16"/>
          <w:highlight w:val="yellow"/>
        </w:rPr>
        <w:t>the</w:t>
      </w:r>
      <w:r w:rsidRPr="000D18C4">
        <w:rPr>
          <w:spacing w:val="-9"/>
          <w:w w:val="105"/>
          <w:sz w:val="16"/>
          <w:highlight w:val="yellow"/>
        </w:rPr>
        <w:t xml:space="preserve"> </w:t>
      </w:r>
      <w:r w:rsidR="0037074F" w:rsidRPr="000D18C4">
        <w:rPr>
          <w:spacing w:val="-9"/>
          <w:w w:val="105"/>
          <w:sz w:val="16"/>
          <w:highlight w:val="yellow"/>
        </w:rPr>
        <w:t xml:space="preserve">battery is fully charged, the </w:t>
      </w:r>
      <w:r w:rsidRPr="000D18C4">
        <w:rPr>
          <w:w w:val="105"/>
          <w:sz w:val="16"/>
          <w:highlight w:val="yellow"/>
        </w:rPr>
        <w:t>USB</w:t>
      </w:r>
      <w:r w:rsidRPr="000D18C4">
        <w:rPr>
          <w:spacing w:val="-9"/>
          <w:w w:val="105"/>
          <w:sz w:val="16"/>
          <w:highlight w:val="yellow"/>
        </w:rPr>
        <w:t xml:space="preserve"> </w:t>
      </w:r>
      <w:r w:rsidRPr="000D18C4">
        <w:rPr>
          <w:w w:val="105"/>
          <w:sz w:val="16"/>
          <w:highlight w:val="yellow"/>
        </w:rPr>
        <w:t>red</w:t>
      </w:r>
      <w:r w:rsidRPr="000D18C4">
        <w:rPr>
          <w:spacing w:val="-9"/>
          <w:w w:val="105"/>
          <w:sz w:val="16"/>
          <w:highlight w:val="yellow"/>
        </w:rPr>
        <w:t xml:space="preserve"> </w:t>
      </w:r>
      <w:r w:rsidRPr="000D18C4">
        <w:rPr>
          <w:w w:val="105"/>
          <w:sz w:val="16"/>
          <w:highlight w:val="yellow"/>
        </w:rPr>
        <w:t>light</w:t>
      </w:r>
      <w:r w:rsidRPr="000D18C4">
        <w:rPr>
          <w:spacing w:val="-9"/>
          <w:w w:val="105"/>
          <w:sz w:val="16"/>
          <w:highlight w:val="yellow"/>
        </w:rPr>
        <w:t xml:space="preserve"> </w:t>
      </w:r>
      <w:r w:rsidR="0037074F" w:rsidRPr="000D18C4">
        <w:rPr>
          <w:spacing w:val="-9"/>
          <w:w w:val="105"/>
          <w:sz w:val="16"/>
          <w:highlight w:val="yellow"/>
        </w:rPr>
        <w:t xml:space="preserve">will </w:t>
      </w:r>
      <w:r w:rsidR="00B74B43" w:rsidRPr="000D18C4">
        <w:rPr>
          <w:spacing w:val="-9"/>
          <w:w w:val="105"/>
          <w:sz w:val="16"/>
          <w:highlight w:val="yellow"/>
        </w:rPr>
        <w:t xml:space="preserve">stay </w:t>
      </w:r>
      <w:r w:rsidRPr="000D18C4">
        <w:rPr>
          <w:w w:val="105"/>
          <w:sz w:val="16"/>
          <w:highlight w:val="yellow"/>
        </w:rPr>
        <w:t>oﬀ</w:t>
      </w:r>
      <w:r w:rsidR="0037074F" w:rsidRPr="000D18C4">
        <w:rPr>
          <w:w w:val="105"/>
          <w:sz w:val="16"/>
          <w:highlight w:val="yellow"/>
        </w:rPr>
        <w:t>.</w:t>
      </w:r>
    </w:p>
    <w:p w14:paraId="4CC08129" w14:textId="77777777" w:rsidR="00A504F0" w:rsidRDefault="00EF02B4">
      <w:pPr>
        <w:pStyle w:val="Heading1"/>
        <w:spacing w:before="234"/>
        <w:ind w:left="174"/>
      </w:pPr>
      <w:r>
        <w:rPr>
          <w:b w:val="0"/>
        </w:rPr>
        <w:br w:type="column"/>
      </w:r>
      <w:r>
        <w:rPr>
          <w:color w:val="231F20"/>
          <w:w w:val="105"/>
        </w:rPr>
        <w:t>Warning</w:t>
      </w:r>
    </w:p>
    <w:p w14:paraId="435027F1" w14:textId="0155FE19" w:rsidR="008E78FC" w:rsidRDefault="00EF02B4">
      <w:pPr>
        <w:spacing w:before="45" w:line="151" w:lineRule="auto"/>
        <w:ind w:left="167" w:right="249"/>
        <w:rPr>
          <w:color w:val="231F20"/>
          <w:w w:val="105"/>
          <w:sz w:val="20"/>
        </w:rPr>
      </w:pPr>
      <w:r>
        <w:rPr>
          <w:color w:val="231F20"/>
          <w:spacing w:val="-8"/>
          <w:w w:val="105"/>
          <w:sz w:val="20"/>
        </w:rPr>
        <w:t>1.</w:t>
      </w:r>
      <w:r w:rsidR="008E78FC" w:rsidRPr="00650C08">
        <w:rPr>
          <w:color w:val="231F20"/>
          <w:spacing w:val="-8"/>
          <w:w w:val="105"/>
          <w:sz w:val="20"/>
          <w:highlight w:val="yellow"/>
        </w:rPr>
        <w:t xml:space="preserve">For maximum </w:t>
      </w:r>
      <w:r w:rsidRPr="00650C08">
        <w:rPr>
          <w:color w:val="231F20"/>
          <w:spacing w:val="-4"/>
          <w:w w:val="105"/>
          <w:sz w:val="20"/>
          <w:highlight w:val="yellow"/>
        </w:rPr>
        <w:t xml:space="preserve">safety, </w:t>
      </w:r>
      <w:r w:rsidRPr="00650C08">
        <w:rPr>
          <w:color w:val="231F20"/>
          <w:w w:val="105"/>
          <w:sz w:val="20"/>
          <w:highlight w:val="yellow"/>
        </w:rPr>
        <w:t xml:space="preserve">please </w:t>
      </w:r>
      <w:r w:rsidR="008E78FC" w:rsidRPr="00650C08">
        <w:rPr>
          <w:color w:val="231F20"/>
          <w:w w:val="105"/>
          <w:sz w:val="20"/>
          <w:highlight w:val="yellow"/>
        </w:rPr>
        <w:t xml:space="preserve">monitor the battery </w:t>
      </w:r>
      <w:r w:rsidR="00650C08">
        <w:rPr>
          <w:color w:val="231F20"/>
          <w:w w:val="105"/>
          <w:sz w:val="20"/>
          <w:highlight w:val="yellow"/>
        </w:rPr>
        <w:t xml:space="preserve">while </w:t>
      </w:r>
      <w:r w:rsidRPr="00650C08">
        <w:rPr>
          <w:color w:val="231F20"/>
          <w:w w:val="105"/>
          <w:sz w:val="20"/>
          <w:highlight w:val="yellow"/>
        </w:rPr>
        <w:t>charg</w:t>
      </w:r>
      <w:r w:rsidR="008E78FC" w:rsidRPr="00650C08">
        <w:rPr>
          <w:color w:val="231F20"/>
          <w:w w:val="105"/>
          <w:sz w:val="20"/>
          <w:highlight w:val="yellow"/>
        </w:rPr>
        <w:t>ing</w:t>
      </w:r>
      <w:r w:rsidR="008E78FC">
        <w:rPr>
          <w:color w:val="231F20"/>
          <w:w w:val="105"/>
          <w:sz w:val="20"/>
        </w:rPr>
        <w:t>.</w:t>
      </w:r>
    </w:p>
    <w:p w14:paraId="1027ECD2" w14:textId="2FE8E188" w:rsidR="00A504F0" w:rsidRDefault="00EF02B4">
      <w:pPr>
        <w:spacing w:before="45" w:line="151" w:lineRule="auto"/>
        <w:ind w:left="167" w:right="249"/>
        <w:rPr>
          <w:sz w:val="20"/>
        </w:rPr>
      </w:pPr>
      <w:r>
        <w:rPr>
          <w:color w:val="231F20"/>
          <w:w w:val="105"/>
          <w:sz w:val="20"/>
        </w:rPr>
        <w:t xml:space="preserve"> 2.</w:t>
      </w:r>
      <w:r w:rsidR="008E78FC" w:rsidRPr="00650C08">
        <w:rPr>
          <w:color w:val="231F20"/>
          <w:w w:val="105"/>
          <w:sz w:val="20"/>
          <w:highlight w:val="yellow"/>
        </w:rPr>
        <w:t>Please do not allow c</w:t>
      </w:r>
      <w:r w:rsidRPr="00650C08">
        <w:rPr>
          <w:color w:val="231F20"/>
          <w:w w:val="105"/>
          <w:sz w:val="20"/>
          <w:highlight w:val="yellow"/>
        </w:rPr>
        <w:t>hildren</w:t>
      </w:r>
      <w:r w:rsidRPr="00650C08">
        <w:rPr>
          <w:color w:val="231F20"/>
          <w:spacing w:val="-16"/>
          <w:w w:val="105"/>
          <w:sz w:val="20"/>
          <w:highlight w:val="yellow"/>
        </w:rPr>
        <w:t xml:space="preserve"> </w:t>
      </w:r>
      <w:r w:rsidR="008E78FC" w:rsidRPr="00650C08">
        <w:rPr>
          <w:color w:val="231F20"/>
          <w:spacing w:val="-16"/>
          <w:w w:val="105"/>
          <w:sz w:val="20"/>
          <w:highlight w:val="yellow"/>
        </w:rPr>
        <w:t xml:space="preserve">to carry out the </w:t>
      </w:r>
      <w:r w:rsidRPr="00650C08">
        <w:rPr>
          <w:color w:val="231F20"/>
          <w:w w:val="105"/>
          <w:sz w:val="20"/>
          <w:highlight w:val="yellow"/>
        </w:rPr>
        <w:t>charg</w:t>
      </w:r>
      <w:r w:rsidR="008E78FC" w:rsidRPr="00650C08">
        <w:rPr>
          <w:color w:val="231F20"/>
          <w:w w:val="105"/>
          <w:sz w:val="20"/>
          <w:highlight w:val="yellow"/>
        </w:rPr>
        <w:t>ing by themselves</w:t>
      </w:r>
      <w:r w:rsidR="00650C08" w:rsidRPr="00650C08">
        <w:rPr>
          <w:color w:val="231F20"/>
          <w:w w:val="105"/>
          <w:sz w:val="20"/>
          <w:highlight w:val="yellow"/>
        </w:rPr>
        <w:t xml:space="preserve"> but</w:t>
      </w:r>
      <w:r w:rsidR="00563ACB">
        <w:rPr>
          <w:color w:val="231F20"/>
          <w:spacing w:val="-15"/>
          <w:w w:val="105"/>
          <w:sz w:val="20"/>
          <w:highlight w:val="yellow"/>
        </w:rPr>
        <w:t xml:space="preserve"> </w:t>
      </w:r>
      <w:proofErr w:type="gramStart"/>
      <w:r w:rsidR="008E78FC" w:rsidRPr="00650C08">
        <w:rPr>
          <w:color w:val="231F20"/>
          <w:spacing w:val="-15"/>
          <w:w w:val="105"/>
          <w:sz w:val="20"/>
          <w:highlight w:val="yellow"/>
        </w:rPr>
        <w:t xml:space="preserve">ensure </w:t>
      </w:r>
      <w:r w:rsidRPr="00650C08">
        <w:rPr>
          <w:color w:val="231F20"/>
          <w:w w:val="105"/>
          <w:sz w:val="20"/>
          <w:highlight w:val="yellow"/>
        </w:rPr>
        <w:t>adult</w:t>
      </w:r>
      <w:r w:rsidR="00563ACB">
        <w:rPr>
          <w:color w:val="231F20"/>
          <w:w w:val="105"/>
          <w:sz w:val="20"/>
          <w:highlight w:val="yellow"/>
        </w:rPr>
        <w:t xml:space="preserve"> </w:t>
      </w:r>
      <w:r w:rsidR="008E78FC" w:rsidRPr="00650C08">
        <w:rPr>
          <w:color w:val="231F20"/>
          <w:w w:val="105"/>
          <w:sz w:val="20"/>
          <w:highlight w:val="yellow"/>
        </w:rPr>
        <w:t>supervision at all times</w:t>
      </w:r>
      <w:proofErr w:type="gramEnd"/>
      <w:r w:rsidRPr="00650C08">
        <w:rPr>
          <w:color w:val="231F20"/>
          <w:w w:val="105"/>
          <w:sz w:val="20"/>
          <w:highlight w:val="yellow"/>
        </w:rPr>
        <w:t>.</w:t>
      </w:r>
    </w:p>
    <w:p w14:paraId="10D5CBEA" w14:textId="77777777" w:rsidR="00650C08" w:rsidRDefault="00EF02B4">
      <w:pPr>
        <w:spacing w:before="5" w:line="151" w:lineRule="auto"/>
        <w:ind w:left="167" w:right="249"/>
        <w:rPr>
          <w:color w:val="231F20"/>
          <w:w w:val="105"/>
          <w:sz w:val="20"/>
        </w:rPr>
      </w:pPr>
      <w:r>
        <w:rPr>
          <w:color w:val="231F20"/>
          <w:w w:val="105"/>
          <w:sz w:val="20"/>
        </w:rPr>
        <w:t>3.</w:t>
      </w:r>
      <w:r w:rsidRPr="00FB34BF">
        <w:rPr>
          <w:color w:val="231F20"/>
          <w:w w:val="105"/>
          <w:sz w:val="20"/>
          <w:highlight w:val="yellow"/>
        </w:rPr>
        <w:t>Please use the original standard charger of this product for charging. The</w:t>
      </w:r>
      <w:r w:rsidRPr="00FB34BF">
        <w:rPr>
          <w:color w:val="231F20"/>
          <w:spacing w:val="-10"/>
          <w:w w:val="105"/>
          <w:sz w:val="20"/>
          <w:highlight w:val="yellow"/>
        </w:rPr>
        <w:t xml:space="preserve"> </w:t>
      </w:r>
      <w:r w:rsidR="00650C08" w:rsidRPr="00650C08">
        <w:rPr>
          <w:color w:val="231F20"/>
          <w:spacing w:val="-10"/>
          <w:w w:val="105"/>
          <w:sz w:val="20"/>
          <w:highlight w:val="yellow"/>
        </w:rPr>
        <w:t xml:space="preserve">use of </w:t>
      </w:r>
      <w:r w:rsidR="00650C08" w:rsidRPr="00650C08">
        <w:rPr>
          <w:color w:val="231F20"/>
          <w:w w:val="105"/>
          <w:sz w:val="20"/>
          <w:highlight w:val="yellow"/>
        </w:rPr>
        <w:t xml:space="preserve">unknown </w:t>
      </w:r>
      <w:r w:rsidRPr="00650C08">
        <w:rPr>
          <w:color w:val="231F20"/>
          <w:w w:val="105"/>
          <w:sz w:val="20"/>
          <w:highlight w:val="yellow"/>
        </w:rPr>
        <w:t>charger</w:t>
      </w:r>
      <w:r w:rsidRPr="00650C08">
        <w:rPr>
          <w:color w:val="231F20"/>
          <w:spacing w:val="-10"/>
          <w:w w:val="105"/>
          <w:sz w:val="20"/>
          <w:highlight w:val="yellow"/>
        </w:rPr>
        <w:t xml:space="preserve"> </w:t>
      </w:r>
      <w:r w:rsidRPr="00650C08">
        <w:rPr>
          <w:color w:val="231F20"/>
          <w:w w:val="105"/>
          <w:sz w:val="20"/>
          <w:highlight w:val="yellow"/>
        </w:rPr>
        <w:t>may</w:t>
      </w:r>
      <w:r w:rsidRPr="00650C08">
        <w:rPr>
          <w:color w:val="231F20"/>
          <w:spacing w:val="-9"/>
          <w:w w:val="105"/>
          <w:sz w:val="20"/>
          <w:highlight w:val="yellow"/>
        </w:rPr>
        <w:t xml:space="preserve"> </w:t>
      </w:r>
      <w:r w:rsidR="00650C08" w:rsidRPr="00650C08">
        <w:rPr>
          <w:color w:val="231F20"/>
          <w:spacing w:val="-9"/>
          <w:w w:val="105"/>
          <w:sz w:val="20"/>
          <w:highlight w:val="yellow"/>
        </w:rPr>
        <w:t xml:space="preserve">pose risks of </w:t>
      </w:r>
      <w:r w:rsidRPr="00650C08">
        <w:rPr>
          <w:color w:val="231F20"/>
          <w:w w:val="105"/>
          <w:sz w:val="20"/>
          <w:highlight w:val="yellow"/>
        </w:rPr>
        <w:t>ﬁre</w:t>
      </w:r>
      <w:r w:rsidRPr="00650C08">
        <w:rPr>
          <w:color w:val="231F20"/>
          <w:spacing w:val="-10"/>
          <w:w w:val="105"/>
          <w:sz w:val="20"/>
          <w:highlight w:val="yellow"/>
        </w:rPr>
        <w:t xml:space="preserve"> </w:t>
      </w:r>
      <w:r w:rsidRPr="00650C08">
        <w:rPr>
          <w:color w:val="231F20"/>
          <w:w w:val="105"/>
          <w:sz w:val="20"/>
          <w:highlight w:val="yellow"/>
        </w:rPr>
        <w:t>and</w:t>
      </w:r>
      <w:r w:rsidRPr="00650C08">
        <w:rPr>
          <w:color w:val="231F20"/>
          <w:spacing w:val="-10"/>
          <w:w w:val="105"/>
          <w:sz w:val="20"/>
          <w:highlight w:val="yellow"/>
        </w:rPr>
        <w:t xml:space="preserve"> </w:t>
      </w:r>
      <w:r w:rsidRPr="00650C08">
        <w:rPr>
          <w:color w:val="231F20"/>
          <w:w w:val="105"/>
          <w:sz w:val="20"/>
          <w:highlight w:val="yellow"/>
        </w:rPr>
        <w:t>explosion</w:t>
      </w:r>
      <w:r>
        <w:rPr>
          <w:color w:val="231F20"/>
          <w:w w:val="105"/>
          <w:sz w:val="20"/>
        </w:rPr>
        <w:t xml:space="preserve">. </w:t>
      </w:r>
    </w:p>
    <w:p w14:paraId="66B4EF7B" w14:textId="1D581297" w:rsidR="00A504F0" w:rsidRDefault="00EF02B4">
      <w:pPr>
        <w:spacing w:before="5" w:line="151" w:lineRule="auto"/>
        <w:ind w:left="167" w:right="249"/>
        <w:rPr>
          <w:sz w:val="20"/>
        </w:rPr>
      </w:pPr>
      <w:r>
        <w:rPr>
          <w:color w:val="231F20"/>
          <w:w w:val="105"/>
          <w:sz w:val="20"/>
        </w:rPr>
        <w:t>4.</w:t>
      </w:r>
      <w:r w:rsidR="00650C08" w:rsidRPr="00650C08">
        <w:rPr>
          <w:color w:val="231F20"/>
          <w:w w:val="105"/>
          <w:sz w:val="20"/>
          <w:highlight w:val="yellow"/>
        </w:rPr>
        <w:t xml:space="preserve">If available, </w:t>
      </w:r>
      <w:r w:rsidR="00563ACB">
        <w:rPr>
          <w:color w:val="231F20"/>
          <w:w w:val="105"/>
          <w:sz w:val="20"/>
          <w:highlight w:val="yellow"/>
        </w:rPr>
        <w:t>i</w:t>
      </w:r>
      <w:r w:rsidRPr="00650C08">
        <w:rPr>
          <w:color w:val="231F20"/>
          <w:w w:val="105"/>
          <w:sz w:val="20"/>
          <w:highlight w:val="yellow"/>
        </w:rPr>
        <w:t xml:space="preserve">t is recommended that users </w:t>
      </w:r>
      <w:r w:rsidR="00650C08" w:rsidRPr="00650C08">
        <w:rPr>
          <w:color w:val="231F20"/>
          <w:w w:val="105"/>
          <w:sz w:val="20"/>
          <w:highlight w:val="yellow"/>
        </w:rPr>
        <w:t>use</w:t>
      </w:r>
      <w:r w:rsidRPr="00650C08">
        <w:rPr>
          <w:color w:val="231F20"/>
          <w:w w:val="105"/>
          <w:sz w:val="20"/>
          <w:highlight w:val="yellow"/>
        </w:rPr>
        <w:t xml:space="preserve"> own </w:t>
      </w:r>
      <w:proofErr w:type="spellStart"/>
      <w:r w:rsidR="00B036AC">
        <w:rPr>
          <w:color w:val="231F20"/>
          <w:w w:val="105"/>
          <w:sz w:val="20"/>
          <w:highlight w:val="yellow"/>
        </w:rPr>
        <w:t>Lipo</w:t>
      </w:r>
      <w:proofErr w:type="spellEnd"/>
      <w:r w:rsidR="00B036AC">
        <w:rPr>
          <w:color w:val="231F20"/>
          <w:w w:val="105"/>
          <w:sz w:val="20"/>
          <w:highlight w:val="yellow"/>
        </w:rPr>
        <w:t xml:space="preserve"> 3s @</w:t>
      </w:r>
      <w:r w:rsidRPr="00650C08">
        <w:rPr>
          <w:color w:val="231F20"/>
          <w:w w:val="105"/>
          <w:sz w:val="20"/>
          <w:highlight w:val="yellow"/>
        </w:rPr>
        <w:t>2</w:t>
      </w:r>
      <w:proofErr w:type="gramStart"/>
      <w:r w:rsidRPr="00650C08">
        <w:rPr>
          <w:color w:val="231F20"/>
          <w:w w:val="105"/>
          <w:sz w:val="20"/>
          <w:highlight w:val="yellow"/>
        </w:rPr>
        <w:t xml:space="preserve">A </w:t>
      </w:r>
      <w:r w:rsidR="00650C08" w:rsidRPr="00650C08">
        <w:rPr>
          <w:color w:val="231F20"/>
          <w:w w:val="105"/>
          <w:sz w:val="20"/>
          <w:highlight w:val="yellow"/>
        </w:rPr>
        <w:t xml:space="preserve"> </w:t>
      </w:r>
      <w:r w:rsidR="00B036AC">
        <w:rPr>
          <w:color w:val="231F20"/>
          <w:w w:val="105"/>
          <w:sz w:val="20"/>
          <w:highlight w:val="yellow"/>
        </w:rPr>
        <w:t>charger</w:t>
      </w:r>
      <w:proofErr w:type="gramEnd"/>
      <w:r w:rsidR="00650C08" w:rsidRPr="00650C08">
        <w:rPr>
          <w:color w:val="231F20"/>
          <w:w w:val="105"/>
          <w:sz w:val="20"/>
          <w:highlight w:val="yellow"/>
        </w:rPr>
        <w:t xml:space="preserve"> in lieu of using </w:t>
      </w:r>
      <w:r w:rsidR="00B036AC">
        <w:rPr>
          <w:color w:val="231F20"/>
          <w:w w:val="105"/>
          <w:sz w:val="20"/>
          <w:highlight w:val="yellow"/>
        </w:rPr>
        <w:t xml:space="preserve">the </w:t>
      </w:r>
      <w:r w:rsidR="00650C08" w:rsidRPr="00650C08">
        <w:rPr>
          <w:color w:val="231F20"/>
          <w:w w:val="105"/>
          <w:sz w:val="20"/>
          <w:highlight w:val="yellow"/>
        </w:rPr>
        <w:t xml:space="preserve">USB </w:t>
      </w:r>
      <w:r w:rsidR="00B036AC">
        <w:rPr>
          <w:color w:val="231F20"/>
          <w:w w:val="105"/>
          <w:sz w:val="20"/>
          <w:highlight w:val="yellow"/>
        </w:rPr>
        <w:t>charger</w:t>
      </w:r>
      <w:r w:rsidR="00650C08" w:rsidRPr="00650C08">
        <w:rPr>
          <w:color w:val="231F20"/>
          <w:w w:val="105"/>
          <w:sz w:val="20"/>
          <w:highlight w:val="yellow"/>
        </w:rPr>
        <w:t xml:space="preserve">. This helps to </w:t>
      </w:r>
      <w:r w:rsidRPr="00650C08">
        <w:rPr>
          <w:color w:val="231F20"/>
          <w:w w:val="105"/>
          <w:sz w:val="20"/>
          <w:highlight w:val="yellow"/>
        </w:rPr>
        <w:t>charg</w:t>
      </w:r>
      <w:r w:rsidR="00B036AC">
        <w:rPr>
          <w:color w:val="231F20"/>
          <w:w w:val="105"/>
          <w:sz w:val="20"/>
          <w:highlight w:val="yellow"/>
        </w:rPr>
        <w:t xml:space="preserve">e the battery at a </w:t>
      </w:r>
      <w:r w:rsidR="00B036AC" w:rsidRPr="00802EE0">
        <w:rPr>
          <w:color w:val="231F20"/>
          <w:w w:val="105"/>
          <w:sz w:val="20"/>
          <w:highlight w:val="yellow"/>
        </w:rPr>
        <w:t>much faster rate</w:t>
      </w:r>
      <w:r w:rsidR="00802EE0" w:rsidRPr="00802EE0">
        <w:rPr>
          <w:color w:val="231F20"/>
          <w:w w:val="105"/>
          <w:sz w:val="20"/>
          <w:highlight w:val="yellow"/>
        </w:rPr>
        <w:t>.</w:t>
      </w:r>
    </w:p>
    <w:p w14:paraId="46542E8E" w14:textId="77777777" w:rsidR="00A504F0" w:rsidRDefault="00EF02B4">
      <w:pPr>
        <w:tabs>
          <w:tab w:val="left" w:pos="2503"/>
          <w:tab w:val="left" w:pos="7067"/>
        </w:tabs>
        <w:spacing w:before="130" w:line="373" w:lineRule="exact"/>
        <w:ind w:left="152"/>
        <w:rPr>
          <w:b/>
          <w:sz w:val="20"/>
        </w:rPr>
      </w:pPr>
      <w:r>
        <w:rPr>
          <w:b/>
          <w:color w:val="FFFFFF"/>
          <w:w w:val="90"/>
          <w:sz w:val="20"/>
          <w:shd w:val="clear" w:color="auto" w:fill="231F20"/>
        </w:rPr>
        <w:t xml:space="preserve"> </w:t>
      </w:r>
      <w:r>
        <w:rPr>
          <w:b/>
          <w:color w:val="FFFFFF"/>
          <w:sz w:val="20"/>
          <w:shd w:val="clear" w:color="auto" w:fill="231F20"/>
        </w:rPr>
        <w:tab/>
      </w:r>
      <w:r>
        <w:rPr>
          <w:b/>
          <w:color w:val="FFFFFF"/>
          <w:w w:val="90"/>
          <w:sz w:val="20"/>
          <w:shd w:val="clear" w:color="auto" w:fill="231F20"/>
        </w:rPr>
        <w:t>NOTICE BEFORE</w:t>
      </w:r>
      <w:r>
        <w:rPr>
          <w:b/>
          <w:color w:val="FFFFFF"/>
          <w:spacing w:val="-12"/>
          <w:w w:val="90"/>
          <w:sz w:val="20"/>
          <w:shd w:val="clear" w:color="auto" w:fill="231F20"/>
        </w:rPr>
        <w:t xml:space="preserve"> </w:t>
      </w:r>
      <w:r>
        <w:rPr>
          <w:b/>
          <w:color w:val="FFFFFF"/>
          <w:w w:val="90"/>
          <w:sz w:val="20"/>
          <w:shd w:val="clear" w:color="auto" w:fill="231F20"/>
        </w:rPr>
        <w:t>FLIGHT</w:t>
      </w:r>
      <w:r>
        <w:rPr>
          <w:b/>
          <w:color w:val="FFFFFF"/>
          <w:sz w:val="20"/>
          <w:shd w:val="clear" w:color="auto" w:fill="231F20"/>
        </w:rPr>
        <w:tab/>
      </w:r>
    </w:p>
    <w:p w14:paraId="3797DFC1" w14:textId="1A2656FD" w:rsidR="002410D0" w:rsidRPr="008B0CA8" w:rsidRDefault="00EF02B4">
      <w:pPr>
        <w:spacing w:before="104" w:line="139" w:lineRule="auto"/>
        <w:ind w:left="143" w:right="467"/>
        <w:rPr>
          <w:color w:val="231F20"/>
          <w:w w:val="105"/>
          <w:sz w:val="20"/>
          <w:highlight w:val="yellow"/>
        </w:rPr>
      </w:pPr>
      <w:r>
        <w:rPr>
          <w:color w:val="231F20"/>
          <w:spacing w:val="-4"/>
          <w:w w:val="105"/>
          <w:sz w:val="20"/>
        </w:rPr>
        <w:t>1</w:t>
      </w:r>
      <w:r w:rsidRPr="008B0CA8">
        <w:rPr>
          <w:color w:val="231F20"/>
          <w:spacing w:val="-4"/>
          <w:w w:val="105"/>
          <w:sz w:val="20"/>
          <w:highlight w:val="yellow"/>
        </w:rPr>
        <w:t>.</w:t>
      </w:r>
      <w:r w:rsidR="008B0CA8">
        <w:rPr>
          <w:color w:val="231F20"/>
          <w:spacing w:val="-4"/>
          <w:w w:val="105"/>
          <w:sz w:val="20"/>
          <w:highlight w:val="yellow"/>
        </w:rPr>
        <w:t xml:space="preserve"> </w:t>
      </w:r>
      <w:r w:rsidR="002410D0" w:rsidRPr="008B0CA8">
        <w:rPr>
          <w:color w:val="231F20"/>
          <w:spacing w:val="-4"/>
          <w:w w:val="105"/>
          <w:sz w:val="20"/>
          <w:highlight w:val="yellow"/>
        </w:rPr>
        <w:t xml:space="preserve">Ensure </w:t>
      </w:r>
      <w:r w:rsidRPr="008B0CA8">
        <w:rPr>
          <w:color w:val="231F20"/>
          <w:w w:val="105"/>
          <w:sz w:val="20"/>
          <w:highlight w:val="yellow"/>
        </w:rPr>
        <w:t>the batter</w:t>
      </w:r>
      <w:r w:rsidR="002410D0" w:rsidRPr="008B0CA8">
        <w:rPr>
          <w:color w:val="231F20"/>
          <w:w w:val="105"/>
          <w:sz w:val="20"/>
          <w:highlight w:val="yellow"/>
        </w:rPr>
        <w:t>ies for</w:t>
      </w:r>
      <w:r w:rsidRPr="008B0CA8">
        <w:rPr>
          <w:color w:val="231F20"/>
          <w:w w:val="105"/>
          <w:sz w:val="20"/>
          <w:highlight w:val="yellow"/>
        </w:rPr>
        <w:t xml:space="preserve"> both </w:t>
      </w:r>
      <w:r w:rsidR="002410D0" w:rsidRPr="008B0CA8">
        <w:rPr>
          <w:color w:val="231F20"/>
          <w:w w:val="105"/>
          <w:sz w:val="20"/>
          <w:highlight w:val="yellow"/>
        </w:rPr>
        <w:t xml:space="preserve">the </w:t>
      </w:r>
      <w:proofErr w:type="spellStart"/>
      <w:r w:rsidR="00211F3C" w:rsidRPr="008B0CA8">
        <w:rPr>
          <w:color w:val="231F20"/>
          <w:w w:val="105"/>
          <w:sz w:val="20"/>
          <w:highlight w:val="yellow"/>
        </w:rPr>
        <w:t>tx</w:t>
      </w:r>
      <w:proofErr w:type="spellEnd"/>
      <w:r w:rsidRPr="008B0CA8">
        <w:rPr>
          <w:color w:val="231F20"/>
          <w:w w:val="105"/>
          <w:sz w:val="20"/>
          <w:highlight w:val="yellow"/>
        </w:rPr>
        <w:t xml:space="preserve"> and helicopter</w:t>
      </w:r>
      <w:r w:rsidR="002410D0" w:rsidRPr="008B0CA8">
        <w:rPr>
          <w:color w:val="231F20"/>
          <w:w w:val="105"/>
          <w:sz w:val="20"/>
          <w:highlight w:val="yellow"/>
        </w:rPr>
        <w:t xml:space="preserve"> are fully charged</w:t>
      </w:r>
      <w:r w:rsidRPr="008B0CA8">
        <w:rPr>
          <w:color w:val="231F20"/>
          <w:w w:val="105"/>
          <w:sz w:val="20"/>
          <w:highlight w:val="yellow"/>
        </w:rPr>
        <w:t xml:space="preserve">. </w:t>
      </w:r>
    </w:p>
    <w:p w14:paraId="268AD481" w14:textId="4BE3D731" w:rsidR="00A504F0" w:rsidRDefault="00EF02B4">
      <w:pPr>
        <w:spacing w:before="104" w:line="139" w:lineRule="auto"/>
        <w:ind w:left="143" w:right="467"/>
        <w:rPr>
          <w:color w:val="231F20"/>
          <w:w w:val="105"/>
          <w:sz w:val="20"/>
          <w:highlight w:val="yellow"/>
        </w:rPr>
      </w:pPr>
      <w:r w:rsidRPr="008B0CA8">
        <w:rPr>
          <w:color w:val="231F20"/>
          <w:w w:val="105"/>
          <w:sz w:val="20"/>
          <w:highlight w:val="yellow"/>
        </w:rPr>
        <w:t>2.</w:t>
      </w:r>
      <w:r w:rsidR="008B0CA8">
        <w:rPr>
          <w:color w:val="231F20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 xml:space="preserve">Before </w:t>
      </w:r>
      <w:r w:rsidR="004D13CE" w:rsidRPr="008B0CA8">
        <w:rPr>
          <w:color w:val="231F20"/>
          <w:w w:val="105"/>
          <w:sz w:val="20"/>
          <w:highlight w:val="yellow"/>
        </w:rPr>
        <w:t xml:space="preserve">turn </w:t>
      </w:r>
      <w:r w:rsidR="000376DC" w:rsidRPr="008B0CA8">
        <w:rPr>
          <w:color w:val="231F20"/>
          <w:w w:val="105"/>
          <w:sz w:val="20"/>
          <w:highlight w:val="yellow"/>
        </w:rPr>
        <w:t>on</w:t>
      </w:r>
      <w:r w:rsidRPr="008B0CA8">
        <w:rPr>
          <w:color w:val="231F20"/>
          <w:w w:val="105"/>
          <w:sz w:val="20"/>
          <w:highlight w:val="yellow"/>
        </w:rPr>
        <w:t xml:space="preserve"> the TX, please make sure the </w:t>
      </w:r>
      <w:r w:rsidR="008B0CA8" w:rsidRPr="008B0CA8">
        <w:rPr>
          <w:color w:val="231F20"/>
          <w:w w:val="105"/>
          <w:sz w:val="20"/>
          <w:highlight w:val="yellow"/>
        </w:rPr>
        <w:t>throttle control</w:t>
      </w:r>
      <w:r w:rsidRPr="008B0CA8">
        <w:rPr>
          <w:color w:val="231F20"/>
          <w:w w:val="105"/>
          <w:sz w:val="20"/>
          <w:highlight w:val="yellow"/>
        </w:rPr>
        <w:t xml:space="preserve"> </w:t>
      </w:r>
      <w:r w:rsidR="000376DC" w:rsidRPr="008B0CA8">
        <w:rPr>
          <w:color w:val="231F20"/>
          <w:w w:val="105"/>
          <w:sz w:val="20"/>
          <w:highlight w:val="yellow"/>
        </w:rPr>
        <w:t xml:space="preserve">is at </w:t>
      </w:r>
      <w:r w:rsidRPr="008B0CA8">
        <w:rPr>
          <w:color w:val="231F20"/>
          <w:w w:val="105"/>
          <w:sz w:val="20"/>
          <w:highlight w:val="yellow"/>
        </w:rPr>
        <w:t xml:space="preserve">the </w:t>
      </w:r>
      <w:r w:rsidR="000376DC" w:rsidRPr="008B0CA8">
        <w:rPr>
          <w:color w:val="231F20"/>
          <w:w w:val="105"/>
          <w:sz w:val="20"/>
          <w:highlight w:val="yellow"/>
        </w:rPr>
        <w:t xml:space="preserve">lowest </w:t>
      </w:r>
      <w:r w:rsidR="008B0CA8" w:rsidRPr="008B0CA8">
        <w:rPr>
          <w:color w:val="231F20"/>
          <w:w w:val="105"/>
          <w:sz w:val="20"/>
          <w:highlight w:val="yellow"/>
        </w:rPr>
        <w:t xml:space="preserve">position </w:t>
      </w:r>
      <w:r w:rsidRPr="008B0CA8">
        <w:rPr>
          <w:color w:val="231F20"/>
          <w:w w:val="105"/>
          <w:sz w:val="20"/>
          <w:highlight w:val="yellow"/>
        </w:rPr>
        <w:t>and</w:t>
      </w:r>
      <w:r w:rsidRPr="008B0CA8">
        <w:rPr>
          <w:color w:val="231F20"/>
          <w:spacing w:val="-18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the</w:t>
      </w:r>
      <w:r w:rsidRPr="008B0CA8">
        <w:rPr>
          <w:color w:val="231F20"/>
          <w:spacing w:val="-18"/>
          <w:w w:val="105"/>
          <w:sz w:val="20"/>
          <w:highlight w:val="yellow"/>
        </w:rPr>
        <w:t xml:space="preserve"> </w:t>
      </w:r>
      <w:proofErr w:type="gramStart"/>
      <w:r w:rsidRPr="008B0CA8">
        <w:rPr>
          <w:color w:val="231F20"/>
          <w:w w:val="105"/>
          <w:sz w:val="20"/>
          <w:highlight w:val="yellow"/>
        </w:rPr>
        <w:t>TH.HOLD</w:t>
      </w:r>
      <w:proofErr w:type="gramEnd"/>
      <w:r w:rsidRPr="008B0CA8">
        <w:rPr>
          <w:color w:val="231F20"/>
          <w:spacing w:val="-18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and</w:t>
      </w:r>
      <w:r w:rsidRPr="008B0CA8">
        <w:rPr>
          <w:color w:val="231F20"/>
          <w:spacing w:val="-18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3D</w:t>
      </w:r>
      <w:r w:rsidRPr="008B0CA8">
        <w:rPr>
          <w:color w:val="231F20"/>
          <w:spacing w:val="-18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mode</w:t>
      </w:r>
      <w:r w:rsidRPr="008B0CA8">
        <w:rPr>
          <w:color w:val="231F20"/>
          <w:spacing w:val="-19"/>
          <w:w w:val="105"/>
          <w:sz w:val="20"/>
          <w:highlight w:val="yellow"/>
        </w:rPr>
        <w:t xml:space="preserve"> </w:t>
      </w:r>
      <w:r w:rsidR="008B0CA8" w:rsidRPr="008B0CA8">
        <w:rPr>
          <w:color w:val="231F20"/>
          <w:spacing w:val="-19"/>
          <w:w w:val="105"/>
          <w:sz w:val="20"/>
          <w:highlight w:val="yellow"/>
        </w:rPr>
        <w:t xml:space="preserve">switches are </w:t>
      </w:r>
      <w:r w:rsidRPr="008B0CA8">
        <w:rPr>
          <w:color w:val="231F20"/>
          <w:w w:val="105"/>
          <w:sz w:val="20"/>
          <w:highlight w:val="yellow"/>
        </w:rPr>
        <w:t>in</w:t>
      </w:r>
      <w:r w:rsidRPr="008B0CA8">
        <w:rPr>
          <w:color w:val="231F20"/>
          <w:spacing w:val="-18"/>
          <w:w w:val="105"/>
          <w:sz w:val="20"/>
          <w:highlight w:val="yellow"/>
        </w:rPr>
        <w:t xml:space="preserve"> </w:t>
      </w:r>
      <w:r w:rsidR="008B0CA8" w:rsidRPr="008B0CA8">
        <w:rPr>
          <w:color w:val="231F20"/>
          <w:spacing w:val="-18"/>
          <w:w w:val="105"/>
          <w:sz w:val="20"/>
          <w:highlight w:val="yellow"/>
        </w:rPr>
        <w:t xml:space="preserve">the </w:t>
      </w:r>
      <w:r w:rsidRPr="008B0CA8">
        <w:rPr>
          <w:color w:val="231F20"/>
          <w:w w:val="105"/>
          <w:sz w:val="20"/>
          <w:highlight w:val="yellow"/>
        </w:rPr>
        <w:t>back</w:t>
      </w:r>
      <w:r w:rsidRPr="008B0CA8">
        <w:rPr>
          <w:color w:val="231F20"/>
          <w:spacing w:val="-18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position</w:t>
      </w:r>
      <w:r w:rsidRPr="008B0CA8">
        <w:rPr>
          <w:color w:val="231F20"/>
          <w:spacing w:val="-18"/>
          <w:w w:val="105"/>
          <w:sz w:val="20"/>
          <w:highlight w:val="yellow"/>
        </w:rPr>
        <w:t xml:space="preserve"> </w:t>
      </w:r>
      <w:r w:rsidRPr="008B0CA8">
        <w:rPr>
          <w:color w:val="231F20"/>
          <w:spacing w:val="-3"/>
          <w:w w:val="105"/>
          <w:sz w:val="20"/>
          <w:highlight w:val="yellow"/>
        </w:rPr>
        <w:t xml:space="preserve">(back </w:t>
      </w:r>
      <w:r w:rsidRPr="008B0CA8">
        <w:rPr>
          <w:color w:val="231F20"/>
          <w:w w:val="105"/>
          <w:sz w:val="20"/>
          <w:highlight w:val="yellow"/>
        </w:rPr>
        <w:t>cover</w:t>
      </w:r>
      <w:r w:rsidRPr="008B0CA8">
        <w:rPr>
          <w:color w:val="231F20"/>
          <w:spacing w:val="-10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direction).</w:t>
      </w:r>
    </w:p>
    <w:p w14:paraId="287C08B9" w14:textId="1DD78748" w:rsidR="00A504F0" w:rsidRPr="008B0CA8" w:rsidRDefault="008B0CA8" w:rsidP="008B0CA8">
      <w:pPr>
        <w:spacing w:before="104" w:line="139" w:lineRule="auto"/>
        <w:ind w:left="143" w:right="467"/>
        <w:rPr>
          <w:sz w:val="20"/>
          <w:highlight w:val="yellow"/>
        </w:rPr>
      </w:pPr>
      <w:r>
        <w:rPr>
          <w:color w:val="231F20"/>
          <w:w w:val="105"/>
          <w:sz w:val="20"/>
          <w:highlight w:val="yellow"/>
        </w:rPr>
        <w:t>3.</w:t>
      </w:r>
      <w:r w:rsidR="00EF02B4" w:rsidRPr="008B0CA8">
        <w:rPr>
          <w:color w:val="231F20"/>
          <w:w w:val="105"/>
          <w:sz w:val="20"/>
          <w:highlight w:val="yellow"/>
        </w:rPr>
        <w:t>Make</w:t>
      </w:r>
      <w:r w:rsidR="00EF02B4" w:rsidRPr="008B0CA8">
        <w:rPr>
          <w:color w:val="231F20"/>
          <w:spacing w:val="-12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sure</w:t>
      </w:r>
      <w:r w:rsidR="00EF02B4" w:rsidRPr="008B0CA8">
        <w:rPr>
          <w:color w:val="231F20"/>
          <w:spacing w:val="-12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the</w:t>
      </w:r>
      <w:r w:rsidR="00EF02B4" w:rsidRPr="008B0CA8">
        <w:rPr>
          <w:color w:val="231F20"/>
          <w:spacing w:val="-12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TX</w:t>
      </w:r>
      <w:r w:rsidR="00EF02B4" w:rsidRPr="008B0CA8">
        <w:rPr>
          <w:color w:val="231F20"/>
          <w:spacing w:val="-11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has</w:t>
      </w:r>
      <w:r w:rsidR="00EF02B4" w:rsidRPr="008B0CA8">
        <w:rPr>
          <w:color w:val="231F20"/>
          <w:spacing w:val="-12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paired</w:t>
      </w:r>
      <w:r w:rsidR="00EF02B4" w:rsidRPr="008B0CA8">
        <w:rPr>
          <w:color w:val="231F20"/>
          <w:spacing w:val="-12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with</w:t>
      </w:r>
      <w:r w:rsidR="00EF02B4" w:rsidRPr="008B0CA8">
        <w:rPr>
          <w:color w:val="231F20"/>
          <w:spacing w:val="-12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helicopter</w:t>
      </w:r>
      <w:r w:rsidR="00E24208" w:rsidRPr="008B0CA8">
        <w:rPr>
          <w:color w:val="231F20"/>
          <w:spacing w:val="-11"/>
          <w:w w:val="105"/>
          <w:sz w:val="20"/>
          <w:highlight w:val="yellow"/>
        </w:rPr>
        <w:t xml:space="preserve">. If not </w:t>
      </w:r>
      <w:r w:rsidR="00EF02B4" w:rsidRPr="008B0CA8">
        <w:rPr>
          <w:color w:val="231F20"/>
          <w:spacing w:val="-3"/>
          <w:w w:val="105"/>
          <w:sz w:val="20"/>
          <w:highlight w:val="yellow"/>
        </w:rPr>
        <w:t>or</w:t>
      </w:r>
      <w:r w:rsidR="00EF02B4" w:rsidRPr="008B0CA8">
        <w:rPr>
          <w:color w:val="231F20"/>
          <w:spacing w:val="-12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please</w:t>
      </w:r>
      <w:r w:rsidR="00EF02B4" w:rsidRPr="008B0CA8">
        <w:rPr>
          <w:color w:val="231F20"/>
          <w:spacing w:val="-12"/>
          <w:w w:val="105"/>
          <w:sz w:val="20"/>
          <w:highlight w:val="yellow"/>
        </w:rPr>
        <w:t xml:space="preserve"> </w:t>
      </w:r>
      <w:r w:rsidRPr="008B0CA8">
        <w:rPr>
          <w:color w:val="231F20"/>
          <w:spacing w:val="-12"/>
          <w:w w:val="105"/>
          <w:sz w:val="20"/>
          <w:highlight w:val="yellow"/>
        </w:rPr>
        <w:t xml:space="preserve">carry out the </w:t>
      </w:r>
      <w:r w:rsidR="00EF02B4" w:rsidRPr="008B0CA8">
        <w:rPr>
          <w:color w:val="231F20"/>
          <w:w w:val="105"/>
          <w:sz w:val="20"/>
          <w:highlight w:val="yellow"/>
        </w:rPr>
        <w:t>pair</w:t>
      </w:r>
      <w:r w:rsidRPr="008B0CA8">
        <w:rPr>
          <w:color w:val="231F20"/>
          <w:spacing w:val="-12"/>
          <w:w w:val="105"/>
          <w:sz w:val="20"/>
          <w:highlight w:val="yellow"/>
        </w:rPr>
        <w:t>ing process.</w:t>
      </w:r>
    </w:p>
    <w:p w14:paraId="396760D2" w14:textId="0D99CC0C" w:rsidR="00A504F0" w:rsidRPr="008B0CA8" w:rsidRDefault="008B0CA8" w:rsidP="008B0CA8">
      <w:pPr>
        <w:tabs>
          <w:tab w:val="left" w:pos="321"/>
        </w:tabs>
        <w:spacing w:before="29" w:line="139" w:lineRule="auto"/>
        <w:ind w:left="143" w:right="441"/>
        <w:rPr>
          <w:sz w:val="20"/>
        </w:rPr>
      </w:pPr>
      <w:r>
        <w:rPr>
          <w:color w:val="231F20"/>
          <w:w w:val="105"/>
          <w:sz w:val="20"/>
        </w:rPr>
        <w:t>4.</w:t>
      </w:r>
      <w:r w:rsidR="00EF02B4" w:rsidRPr="00FB34BF">
        <w:rPr>
          <w:color w:val="231F20"/>
          <w:w w:val="105"/>
          <w:sz w:val="20"/>
          <w:highlight w:val="yellow"/>
        </w:rPr>
        <w:t xml:space="preserve">Please </w:t>
      </w:r>
      <w:r w:rsidRPr="00FB34BF">
        <w:rPr>
          <w:color w:val="231F20"/>
          <w:w w:val="105"/>
          <w:sz w:val="20"/>
          <w:highlight w:val="yellow"/>
        </w:rPr>
        <w:t>turn on the</w:t>
      </w:r>
      <w:r w:rsidR="00EF02B4" w:rsidRPr="00FB34BF">
        <w:rPr>
          <w:color w:val="231F20"/>
          <w:w w:val="105"/>
          <w:sz w:val="20"/>
          <w:highlight w:val="yellow"/>
        </w:rPr>
        <w:t xml:space="preserve"> TX ﬁrst, then connect the battery </w:t>
      </w:r>
      <w:r w:rsidR="00FB34BF" w:rsidRPr="00FB34BF">
        <w:rPr>
          <w:color w:val="231F20"/>
          <w:w w:val="105"/>
          <w:sz w:val="20"/>
          <w:highlight w:val="yellow"/>
        </w:rPr>
        <w:t xml:space="preserve">to </w:t>
      </w:r>
      <w:r w:rsidR="00EF02B4" w:rsidRPr="00FB34BF">
        <w:rPr>
          <w:color w:val="231F20"/>
          <w:w w:val="105"/>
          <w:sz w:val="20"/>
          <w:highlight w:val="yellow"/>
        </w:rPr>
        <w:t>the helicopter</w:t>
      </w:r>
      <w:r w:rsidR="00EF02B4" w:rsidRPr="00FB34BF">
        <w:rPr>
          <w:color w:val="231F20"/>
          <w:spacing w:val="-16"/>
          <w:w w:val="105"/>
          <w:sz w:val="20"/>
          <w:highlight w:val="yellow"/>
        </w:rPr>
        <w:t xml:space="preserve"> </w:t>
      </w:r>
      <w:r w:rsidR="00FB34BF" w:rsidRPr="00FB34BF">
        <w:rPr>
          <w:color w:val="231F20"/>
          <w:spacing w:val="-16"/>
          <w:w w:val="105"/>
          <w:sz w:val="20"/>
          <w:highlight w:val="yellow"/>
        </w:rPr>
        <w:t xml:space="preserve">and wait until it paired </w:t>
      </w:r>
      <w:r w:rsidR="00EF02B4" w:rsidRPr="00FB34BF">
        <w:rPr>
          <w:color w:val="231F20"/>
          <w:w w:val="105"/>
          <w:sz w:val="20"/>
          <w:highlight w:val="yellow"/>
        </w:rPr>
        <w:t>with</w:t>
      </w:r>
      <w:r w:rsidR="00EF02B4" w:rsidRPr="00FB34BF">
        <w:rPr>
          <w:color w:val="231F20"/>
          <w:spacing w:val="-16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w w:val="105"/>
          <w:sz w:val="20"/>
          <w:highlight w:val="yellow"/>
        </w:rPr>
        <w:t>TX.</w:t>
      </w:r>
      <w:r w:rsidR="00EF02B4" w:rsidRPr="00FB34BF">
        <w:rPr>
          <w:color w:val="231F20"/>
          <w:spacing w:val="-15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w w:val="105"/>
          <w:sz w:val="20"/>
          <w:highlight w:val="yellow"/>
        </w:rPr>
        <w:t>When</w:t>
      </w:r>
      <w:r w:rsidR="00EF02B4" w:rsidRPr="00FB34BF">
        <w:rPr>
          <w:color w:val="231F20"/>
          <w:spacing w:val="-15"/>
          <w:w w:val="105"/>
          <w:sz w:val="20"/>
          <w:highlight w:val="yellow"/>
        </w:rPr>
        <w:t xml:space="preserve"> </w:t>
      </w:r>
      <w:r w:rsidR="00FB34BF" w:rsidRPr="00FB34BF">
        <w:rPr>
          <w:color w:val="231F20"/>
          <w:spacing w:val="-15"/>
          <w:w w:val="105"/>
          <w:sz w:val="20"/>
          <w:highlight w:val="yellow"/>
        </w:rPr>
        <w:t xml:space="preserve">turn </w:t>
      </w:r>
      <w:proofErr w:type="gramStart"/>
      <w:r w:rsidR="00FB34BF" w:rsidRPr="00FB34BF">
        <w:rPr>
          <w:color w:val="231F20"/>
          <w:spacing w:val="-15"/>
          <w:w w:val="105"/>
          <w:sz w:val="20"/>
          <w:highlight w:val="yellow"/>
        </w:rPr>
        <w:t xml:space="preserve">off, </w:t>
      </w:r>
      <w:r w:rsidR="00EF02B4" w:rsidRPr="00FB34BF">
        <w:rPr>
          <w:color w:val="231F20"/>
          <w:spacing w:val="-15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w w:val="105"/>
          <w:sz w:val="20"/>
          <w:highlight w:val="yellow"/>
        </w:rPr>
        <w:t>please</w:t>
      </w:r>
      <w:proofErr w:type="gramEnd"/>
      <w:r w:rsidR="00EF02B4" w:rsidRPr="00FB34BF">
        <w:rPr>
          <w:color w:val="231F20"/>
          <w:spacing w:val="-16"/>
          <w:w w:val="105"/>
          <w:sz w:val="20"/>
          <w:highlight w:val="yellow"/>
        </w:rPr>
        <w:t xml:space="preserve"> </w:t>
      </w:r>
      <w:r w:rsidR="00FB34BF" w:rsidRPr="00FB34BF">
        <w:rPr>
          <w:color w:val="231F20"/>
          <w:spacing w:val="-16"/>
          <w:w w:val="105"/>
          <w:sz w:val="20"/>
          <w:highlight w:val="yellow"/>
        </w:rPr>
        <w:t xml:space="preserve">unplug the </w:t>
      </w:r>
      <w:r w:rsidR="00EF02B4" w:rsidRPr="00FB34BF">
        <w:rPr>
          <w:color w:val="231F20"/>
          <w:spacing w:val="-15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w w:val="105"/>
          <w:sz w:val="20"/>
          <w:highlight w:val="yellow"/>
        </w:rPr>
        <w:t>power</w:t>
      </w:r>
      <w:r w:rsidR="00EF02B4" w:rsidRPr="00FB34BF">
        <w:rPr>
          <w:color w:val="231F20"/>
          <w:spacing w:val="-16"/>
          <w:w w:val="105"/>
          <w:sz w:val="20"/>
          <w:highlight w:val="yellow"/>
        </w:rPr>
        <w:t xml:space="preserve"> </w:t>
      </w:r>
      <w:r w:rsidR="00FB34BF" w:rsidRPr="00FB34BF">
        <w:rPr>
          <w:color w:val="231F20"/>
          <w:spacing w:val="-16"/>
          <w:w w:val="105"/>
          <w:sz w:val="20"/>
          <w:highlight w:val="yellow"/>
        </w:rPr>
        <w:t>from the</w:t>
      </w:r>
      <w:r w:rsidR="00EF02B4" w:rsidRPr="00FB34BF">
        <w:rPr>
          <w:color w:val="231F20"/>
          <w:spacing w:val="-15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w w:val="105"/>
          <w:sz w:val="20"/>
          <w:highlight w:val="yellow"/>
        </w:rPr>
        <w:t>helicopter</w:t>
      </w:r>
      <w:r w:rsidR="00EF02B4" w:rsidRPr="00FB34BF">
        <w:rPr>
          <w:color w:val="231F20"/>
          <w:spacing w:val="-10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w w:val="105"/>
          <w:sz w:val="20"/>
          <w:highlight w:val="yellow"/>
        </w:rPr>
        <w:t>ﬁrst,</w:t>
      </w:r>
      <w:r w:rsidR="00EF02B4" w:rsidRPr="00FB34BF">
        <w:rPr>
          <w:color w:val="231F20"/>
          <w:spacing w:val="-10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w w:val="105"/>
          <w:sz w:val="20"/>
          <w:highlight w:val="yellow"/>
        </w:rPr>
        <w:t>and</w:t>
      </w:r>
      <w:r w:rsidR="00EF02B4" w:rsidRPr="00FB34BF">
        <w:rPr>
          <w:color w:val="231F20"/>
          <w:spacing w:val="-9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w w:val="105"/>
          <w:sz w:val="20"/>
          <w:highlight w:val="yellow"/>
        </w:rPr>
        <w:t>then</w:t>
      </w:r>
      <w:r w:rsidR="00EF02B4" w:rsidRPr="00FB34BF">
        <w:rPr>
          <w:color w:val="231F20"/>
          <w:spacing w:val="-10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w w:val="105"/>
          <w:sz w:val="20"/>
          <w:highlight w:val="yellow"/>
        </w:rPr>
        <w:t>turn</w:t>
      </w:r>
      <w:r w:rsidR="00EF02B4" w:rsidRPr="00FB34BF">
        <w:rPr>
          <w:color w:val="231F20"/>
          <w:spacing w:val="-9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w w:val="105"/>
          <w:sz w:val="20"/>
          <w:highlight w:val="yellow"/>
        </w:rPr>
        <w:t>oﬀ</w:t>
      </w:r>
      <w:r w:rsidR="00EF02B4" w:rsidRPr="00FB34BF">
        <w:rPr>
          <w:color w:val="231F20"/>
          <w:spacing w:val="-10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w w:val="105"/>
          <w:sz w:val="20"/>
          <w:highlight w:val="yellow"/>
        </w:rPr>
        <w:t>the</w:t>
      </w:r>
      <w:r w:rsidR="00EF02B4" w:rsidRPr="00FB34BF">
        <w:rPr>
          <w:color w:val="231F20"/>
          <w:spacing w:val="-10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w w:val="105"/>
          <w:sz w:val="20"/>
          <w:highlight w:val="yellow"/>
        </w:rPr>
        <w:t>TX.</w:t>
      </w:r>
    </w:p>
    <w:p w14:paraId="4DFA3A4B" w14:textId="10B1E735" w:rsidR="00A504F0" w:rsidRPr="008B0CA8" w:rsidRDefault="008B0CA8" w:rsidP="008B0CA8">
      <w:pPr>
        <w:tabs>
          <w:tab w:val="left" w:pos="321"/>
        </w:tabs>
        <w:spacing w:line="246" w:lineRule="exact"/>
        <w:ind w:left="143"/>
        <w:rPr>
          <w:sz w:val="20"/>
        </w:rPr>
      </w:pPr>
      <w:r w:rsidRPr="00FB34BF">
        <w:rPr>
          <w:color w:val="231F20"/>
          <w:w w:val="105"/>
          <w:sz w:val="20"/>
          <w:highlight w:val="yellow"/>
        </w:rPr>
        <w:t xml:space="preserve">4. </w:t>
      </w:r>
      <w:r w:rsidR="00EF02B4" w:rsidRPr="00FB34BF">
        <w:rPr>
          <w:color w:val="231F20"/>
          <w:w w:val="105"/>
          <w:sz w:val="20"/>
          <w:highlight w:val="yellow"/>
        </w:rPr>
        <w:t>Keep</w:t>
      </w:r>
      <w:r w:rsidR="00EF02B4" w:rsidRPr="00FB34BF">
        <w:rPr>
          <w:color w:val="231F20"/>
          <w:spacing w:val="-10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spacing w:val="-3"/>
          <w:w w:val="105"/>
          <w:sz w:val="20"/>
          <w:highlight w:val="yellow"/>
        </w:rPr>
        <w:t>away</w:t>
      </w:r>
      <w:r w:rsidR="00EF02B4" w:rsidRPr="00FB34BF">
        <w:rPr>
          <w:color w:val="231F20"/>
          <w:spacing w:val="-9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w w:val="105"/>
          <w:sz w:val="20"/>
          <w:highlight w:val="yellow"/>
        </w:rPr>
        <w:t>from</w:t>
      </w:r>
      <w:r w:rsidR="00EF02B4" w:rsidRPr="00FB34BF">
        <w:rPr>
          <w:color w:val="231F20"/>
          <w:spacing w:val="-9"/>
          <w:w w:val="105"/>
          <w:sz w:val="20"/>
          <w:highlight w:val="yellow"/>
        </w:rPr>
        <w:t xml:space="preserve"> </w:t>
      </w:r>
      <w:r w:rsidR="00FB34BF" w:rsidRPr="00FB34BF">
        <w:rPr>
          <w:color w:val="231F20"/>
          <w:spacing w:val="-9"/>
          <w:w w:val="105"/>
          <w:sz w:val="20"/>
          <w:highlight w:val="yellow"/>
        </w:rPr>
        <w:t>people</w:t>
      </w:r>
      <w:r w:rsidR="00EF02B4" w:rsidRPr="00FB34BF">
        <w:rPr>
          <w:color w:val="231F20"/>
          <w:w w:val="105"/>
          <w:sz w:val="20"/>
          <w:highlight w:val="yellow"/>
        </w:rPr>
        <w:t>,</w:t>
      </w:r>
      <w:r w:rsidR="00EF02B4" w:rsidRPr="00FB34BF">
        <w:rPr>
          <w:color w:val="231F20"/>
          <w:spacing w:val="-9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w w:val="105"/>
          <w:sz w:val="20"/>
          <w:highlight w:val="yellow"/>
        </w:rPr>
        <w:t>cars,</w:t>
      </w:r>
      <w:r w:rsidR="00EF02B4" w:rsidRPr="00FB34BF">
        <w:rPr>
          <w:color w:val="231F20"/>
          <w:spacing w:val="-9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w w:val="105"/>
          <w:sz w:val="20"/>
          <w:highlight w:val="yellow"/>
        </w:rPr>
        <w:t>high-tension</w:t>
      </w:r>
      <w:r w:rsidR="00EF02B4" w:rsidRPr="00FB34BF">
        <w:rPr>
          <w:color w:val="231F20"/>
          <w:spacing w:val="-9"/>
          <w:w w:val="105"/>
          <w:sz w:val="20"/>
          <w:highlight w:val="yellow"/>
        </w:rPr>
        <w:t xml:space="preserve"> </w:t>
      </w:r>
      <w:r w:rsidR="00FB34BF" w:rsidRPr="00FB34BF">
        <w:rPr>
          <w:color w:val="231F20"/>
          <w:spacing w:val="-9"/>
          <w:w w:val="105"/>
          <w:sz w:val="20"/>
          <w:highlight w:val="yellow"/>
        </w:rPr>
        <w:t>p</w:t>
      </w:r>
      <w:r w:rsidR="00EF02B4" w:rsidRPr="00FB34BF">
        <w:rPr>
          <w:color w:val="231F20"/>
          <w:w w:val="105"/>
          <w:sz w:val="20"/>
          <w:highlight w:val="yellow"/>
        </w:rPr>
        <w:t>ower</w:t>
      </w:r>
      <w:r w:rsidR="00FB34BF" w:rsidRPr="00FB34BF">
        <w:rPr>
          <w:color w:val="231F20"/>
          <w:w w:val="105"/>
          <w:sz w:val="20"/>
          <w:highlight w:val="yellow"/>
        </w:rPr>
        <w:t xml:space="preserve"> lines</w:t>
      </w:r>
      <w:r w:rsidR="00EF02B4" w:rsidRPr="00FB34BF">
        <w:rPr>
          <w:color w:val="231F20"/>
          <w:spacing w:val="-9"/>
          <w:w w:val="105"/>
          <w:sz w:val="20"/>
          <w:highlight w:val="yellow"/>
        </w:rPr>
        <w:t xml:space="preserve"> </w:t>
      </w:r>
      <w:r w:rsidR="00EF02B4" w:rsidRPr="00FB34BF">
        <w:rPr>
          <w:color w:val="231F20"/>
          <w:w w:val="105"/>
          <w:sz w:val="20"/>
          <w:highlight w:val="yellow"/>
        </w:rPr>
        <w:t>and</w:t>
      </w:r>
      <w:r w:rsidR="00EF02B4" w:rsidRPr="00FB34BF">
        <w:rPr>
          <w:color w:val="231F20"/>
          <w:spacing w:val="-9"/>
          <w:w w:val="105"/>
          <w:sz w:val="20"/>
          <w:highlight w:val="yellow"/>
        </w:rPr>
        <w:t xml:space="preserve"> </w:t>
      </w:r>
      <w:r w:rsidR="00FB34BF" w:rsidRPr="00FB34BF">
        <w:rPr>
          <w:color w:val="231F20"/>
          <w:spacing w:val="-9"/>
          <w:w w:val="105"/>
          <w:sz w:val="20"/>
          <w:highlight w:val="yellow"/>
        </w:rPr>
        <w:t xml:space="preserve">water sources such as </w:t>
      </w:r>
      <w:r w:rsidR="00EF02B4" w:rsidRPr="00FB34BF">
        <w:rPr>
          <w:color w:val="231F20"/>
          <w:w w:val="105"/>
          <w:sz w:val="20"/>
          <w:highlight w:val="yellow"/>
        </w:rPr>
        <w:t>pond</w:t>
      </w:r>
      <w:r w:rsidR="00FB34BF" w:rsidRPr="00FB34BF">
        <w:rPr>
          <w:color w:val="231F20"/>
          <w:w w:val="105"/>
          <w:sz w:val="20"/>
          <w:highlight w:val="yellow"/>
        </w:rPr>
        <w:t xml:space="preserve">s, </w:t>
      </w:r>
      <w:r w:rsidR="00FB34BF">
        <w:rPr>
          <w:color w:val="231F20"/>
          <w:w w:val="105"/>
          <w:sz w:val="20"/>
          <w:highlight w:val="yellow"/>
        </w:rPr>
        <w:t xml:space="preserve">lakes, </w:t>
      </w:r>
      <w:r w:rsidR="00FB34BF" w:rsidRPr="00FB34BF">
        <w:rPr>
          <w:color w:val="231F20"/>
          <w:w w:val="105"/>
          <w:sz w:val="20"/>
          <w:highlight w:val="yellow"/>
        </w:rPr>
        <w:t>rivers etc</w:t>
      </w:r>
      <w:r w:rsidR="00EF02B4" w:rsidRPr="00FB34BF">
        <w:rPr>
          <w:color w:val="231F20"/>
          <w:w w:val="105"/>
          <w:sz w:val="20"/>
          <w:highlight w:val="yellow"/>
        </w:rPr>
        <w:t>.</w:t>
      </w:r>
    </w:p>
    <w:p w14:paraId="139B3F91" w14:textId="77777777" w:rsidR="00A504F0" w:rsidRDefault="00EF02B4">
      <w:pPr>
        <w:pStyle w:val="Heading2"/>
        <w:tabs>
          <w:tab w:val="left" w:pos="2385"/>
          <w:tab w:val="left" w:pos="7058"/>
        </w:tabs>
        <w:spacing w:line="351" w:lineRule="exact"/>
        <w:ind w:left="143"/>
      </w:pPr>
      <w:r>
        <w:rPr>
          <w:color w:val="FFFFFF"/>
          <w:w w:val="90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ab/>
      </w:r>
      <w:r>
        <w:rPr>
          <w:color w:val="FFFFFF"/>
          <w:w w:val="95"/>
          <w:shd w:val="clear" w:color="auto" w:fill="231F20"/>
        </w:rPr>
        <w:t>BIND</w:t>
      </w:r>
      <w:r>
        <w:rPr>
          <w:color w:val="FFFFFF"/>
          <w:spacing w:val="-35"/>
          <w:w w:val="95"/>
          <w:shd w:val="clear" w:color="auto" w:fill="231F20"/>
        </w:rPr>
        <w:t xml:space="preserve"> </w:t>
      </w:r>
      <w:r>
        <w:rPr>
          <w:color w:val="FFFFFF"/>
          <w:w w:val="95"/>
          <w:shd w:val="clear" w:color="auto" w:fill="231F20"/>
        </w:rPr>
        <w:t>WITH</w:t>
      </w:r>
      <w:r>
        <w:rPr>
          <w:color w:val="FFFFFF"/>
          <w:spacing w:val="-34"/>
          <w:w w:val="95"/>
          <w:shd w:val="clear" w:color="auto" w:fill="231F20"/>
        </w:rPr>
        <w:t xml:space="preserve"> </w:t>
      </w:r>
      <w:r>
        <w:rPr>
          <w:color w:val="FFFFFF"/>
          <w:w w:val="95"/>
          <w:shd w:val="clear" w:color="auto" w:fill="231F20"/>
        </w:rPr>
        <w:t>TRANSMITTER</w:t>
      </w:r>
      <w:r>
        <w:rPr>
          <w:color w:val="FFFFFF"/>
          <w:shd w:val="clear" w:color="auto" w:fill="231F20"/>
        </w:rPr>
        <w:tab/>
      </w:r>
    </w:p>
    <w:p w14:paraId="45E25BDE" w14:textId="77777777" w:rsidR="00A504F0" w:rsidRDefault="00A504F0">
      <w:pPr>
        <w:pStyle w:val="BodyText"/>
        <w:spacing w:before="3"/>
        <w:rPr>
          <w:b/>
          <w:sz w:val="14"/>
        </w:rPr>
      </w:pPr>
    </w:p>
    <w:p w14:paraId="17EB2459" w14:textId="4DD34F64" w:rsidR="00A504F0" w:rsidRPr="008B0CA8" w:rsidRDefault="008B0CA8">
      <w:pPr>
        <w:spacing w:line="151" w:lineRule="auto"/>
        <w:ind w:left="350" w:right="575"/>
        <w:rPr>
          <w:sz w:val="20"/>
          <w:highlight w:val="yellow"/>
        </w:rPr>
      </w:pPr>
      <w:r w:rsidRPr="008B0CA8">
        <w:rPr>
          <w:color w:val="231F20"/>
          <w:w w:val="105"/>
          <w:sz w:val="20"/>
          <w:highlight w:val="yellow"/>
        </w:rPr>
        <w:t>If you have the RTF package, t</w:t>
      </w:r>
      <w:r w:rsidR="00EF02B4" w:rsidRPr="008B0CA8">
        <w:rPr>
          <w:color w:val="231F20"/>
          <w:w w:val="105"/>
          <w:sz w:val="20"/>
          <w:highlight w:val="yellow"/>
        </w:rPr>
        <w:t xml:space="preserve">he </w:t>
      </w:r>
      <w:r w:rsidRPr="008B0CA8">
        <w:rPr>
          <w:color w:val="231F20"/>
          <w:w w:val="105"/>
          <w:sz w:val="20"/>
          <w:highlight w:val="yellow"/>
        </w:rPr>
        <w:t xml:space="preserve">helicopter </w:t>
      </w:r>
      <w:proofErr w:type="spellStart"/>
      <w:r w:rsidRPr="008B0CA8">
        <w:rPr>
          <w:color w:val="231F20"/>
          <w:w w:val="105"/>
          <w:sz w:val="20"/>
          <w:highlight w:val="yellow"/>
        </w:rPr>
        <w:t>ia</w:t>
      </w:r>
      <w:proofErr w:type="spellEnd"/>
      <w:r w:rsidRPr="008B0CA8">
        <w:rPr>
          <w:color w:val="231F20"/>
          <w:w w:val="105"/>
          <w:sz w:val="20"/>
          <w:highlight w:val="yellow"/>
        </w:rPr>
        <w:t xml:space="preserve"> already paired by the</w:t>
      </w:r>
      <w:r w:rsidR="00EF02B4" w:rsidRPr="008B0CA8">
        <w:rPr>
          <w:color w:val="231F20"/>
          <w:w w:val="105"/>
          <w:sz w:val="20"/>
          <w:highlight w:val="yellow"/>
        </w:rPr>
        <w:t xml:space="preserve"> factory. </w:t>
      </w:r>
      <w:r w:rsidRPr="008B0CA8">
        <w:rPr>
          <w:color w:val="231F20"/>
          <w:w w:val="105"/>
          <w:sz w:val="20"/>
          <w:highlight w:val="yellow"/>
        </w:rPr>
        <w:t>However, i</w:t>
      </w:r>
      <w:r w:rsidR="00EF02B4" w:rsidRPr="008B0CA8">
        <w:rPr>
          <w:color w:val="231F20"/>
          <w:w w:val="105"/>
          <w:sz w:val="20"/>
          <w:highlight w:val="yellow"/>
        </w:rPr>
        <w:t xml:space="preserve">f you need to pair again, please </w:t>
      </w:r>
      <w:r w:rsidRPr="008B0CA8">
        <w:rPr>
          <w:color w:val="231F20"/>
          <w:w w:val="105"/>
          <w:sz w:val="20"/>
          <w:highlight w:val="yellow"/>
        </w:rPr>
        <w:t xml:space="preserve">follow </w:t>
      </w:r>
      <w:r w:rsidR="00EF02B4" w:rsidRPr="008B0CA8">
        <w:rPr>
          <w:color w:val="231F20"/>
          <w:w w:val="105"/>
          <w:sz w:val="20"/>
          <w:highlight w:val="yellow"/>
        </w:rPr>
        <w:t>the following steps.</w:t>
      </w:r>
    </w:p>
    <w:p w14:paraId="32DE35DC" w14:textId="4CAC4FAB" w:rsidR="00A504F0" w:rsidRPr="008B0CA8" w:rsidRDefault="00EF02B4">
      <w:pPr>
        <w:pStyle w:val="ListParagraph"/>
        <w:numPr>
          <w:ilvl w:val="1"/>
          <w:numId w:val="2"/>
        </w:numPr>
        <w:tabs>
          <w:tab w:val="left" w:pos="508"/>
        </w:tabs>
        <w:spacing w:line="219" w:lineRule="exact"/>
        <w:ind w:hanging="158"/>
        <w:rPr>
          <w:sz w:val="20"/>
          <w:highlight w:val="yellow"/>
        </w:rPr>
      </w:pPr>
      <w:r w:rsidRPr="008B0CA8">
        <w:rPr>
          <w:color w:val="231F20"/>
          <w:w w:val="105"/>
          <w:sz w:val="20"/>
          <w:highlight w:val="yellow"/>
        </w:rPr>
        <w:t>First</w:t>
      </w:r>
      <w:r w:rsidRPr="008B0CA8">
        <w:rPr>
          <w:color w:val="231F20"/>
          <w:spacing w:val="-15"/>
          <w:w w:val="105"/>
          <w:sz w:val="20"/>
          <w:highlight w:val="yellow"/>
        </w:rPr>
        <w:t xml:space="preserve"> </w:t>
      </w:r>
      <w:r w:rsidR="008B0CA8" w:rsidRPr="008B0CA8">
        <w:rPr>
          <w:color w:val="231F20"/>
          <w:spacing w:val="-15"/>
          <w:w w:val="105"/>
          <w:sz w:val="20"/>
          <w:highlight w:val="yellow"/>
        </w:rPr>
        <w:t xml:space="preserve">turn on </w:t>
      </w:r>
      <w:r w:rsidRPr="008B0CA8">
        <w:rPr>
          <w:color w:val="231F20"/>
          <w:w w:val="105"/>
          <w:sz w:val="20"/>
          <w:highlight w:val="yellow"/>
        </w:rPr>
        <w:t>the</w:t>
      </w:r>
      <w:r w:rsidRPr="008B0CA8">
        <w:rPr>
          <w:color w:val="231F20"/>
          <w:spacing w:val="-14"/>
          <w:w w:val="105"/>
          <w:sz w:val="20"/>
          <w:highlight w:val="yellow"/>
        </w:rPr>
        <w:t xml:space="preserve"> </w:t>
      </w:r>
      <w:r w:rsidRPr="008B0CA8">
        <w:rPr>
          <w:color w:val="231F20"/>
          <w:spacing w:val="-3"/>
          <w:w w:val="105"/>
          <w:sz w:val="20"/>
          <w:highlight w:val="yellow"/>
        </w:rPr>
        <w:t>transmitter</w:t>
      </w:r>
      <w:r w:rsidR="008B0CA8" w:rsidRPr="008B0CA8">
        <w:rPr>
          <w:color w:val="231F20"/>
          <w:spacing w:val="-3"/>
          <w:w w:val="105"/>
          <w:sz w:val="20"/>
          <w:highlight w:val="yellow"/>
        </w:rPr>
        <w:t xml:space="preserve"> and</w:t>
      </w:r>
      <w:r w:rsidRPr="008B0CA8">
        <w:rPr>
          <w:color w:val="231F20"/>
          <w:spacing w:val="-15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make</w:t>
      </w:r>
      <w:r w:rsidRPr="008B0CA8">
        <w:rPr>
          <w:color w:val="231F20"/>
          <w:spacing w:val="-15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sure</w:t>
      </w:r>
      <w:r w:rsidRPr="008B0CA8">
        <w:rPr>
          <w:color w:val="231F20"/>
          <w:spacing w:val="-14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the</w:t>
      </w:r>
      <w:r w:rsidRPr="008B0CA8">
        <w:rPr>
          <w:color w:val="231F20"/>
          <w:spacing w:val="-15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throttle</w:t>
      </w:r>
      <w:r w:rsidRPr="008B0CA8">
        <w:rPr>
          <w:color w:val="231F20"/>
          <w:spacing w:val="-15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stick</w:t>
      </w:r>
      <w:r w:rsidRPr="008B0CA8">
        <w:rPr>
          <w:color w:val="231F20"/>
          <w:spacing w:val="-14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is</w:t>
      </w:r>
      <w:r w:rsidRPr="008B0CA8">
        <w:rPr>
          <w:color w:val="231F20"/>
          <w:spacing w:val="-15"/>
          <w:w w:val="105"/>
          <w:sz w:val="20"/>
          <w:highlight w:val="yellow"/>
        </w:rPr>
        <w:t xml:space="preserve"> </w:t>
      </w:r>
      <w:r w:rsidR="008B0CA8" w:rsidRPr="008B0CA8">
        <w:rPr>
          <w:color w:val="231F20"/>
          <w:spacing w:val="-15"/>
          <w:w w:val="105"/>
          <w:sz w:val="20"/>
          <w:highlight w:val="yellow"/>
        </w:rPr>
        <w:t>at</w:t>
      </w:r>
      <w:r w:rsidRPr="008B0CA8">
        <w:rPr>
          <w:color w:val="231F20"/>
          <w:spacing w:val="-14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the</w:t>
      </w:r>
    </w:p>
    <w:p w14:paraId="11C5165C" w14:textId="23C61216" w:rsidR="00A504F0" w:rsidRPr="008B0CA8" w:rsidRDefault="00EF02B4">
      <w:pPr>
        <w:spacing w:line="240" w:lineRule="exact"/>
        <w:ind w:left="350"/>
        <w:rPr>
          <w:sz w:val="20"/>
          <w:highlight w:val="yellow"/>
        </w:rPr>
      </w:pPr>
      <w:r w:rsidRPr="008B0CA8">
        <w:rPr>
          <w:color w:val="231F20"/>
          <w:sz w:val="20"/>
          <w:highlight w:val="yellow"/>
        </w:rPr>
        <w:t xml:space="preserve">bottom position, 3D IDLE switch </w:t>
      </w:r>
      <w:r w:rsidR="008B0CA8" w:rsidRPr="008B0CA8">
        <w:rPr>
          <w:color w:val="231F20"/>
          <w:sz w:val="20"/>
          <w:highlight w:val="yellow"/>
        </w:rPr>
        <w:t xml:space="preserve">is </w:t>
      </w:r>
      <w:r w:rsidRPr="008B0CA8">
        <w:rPr>
          <w:color w:val="231F20"/>
          <w:sz w:val="20"/>
          <w:highlight w:val="yellow"/>
        </w:rPr>
        <w:t xml:space="preserve">in the OFF </w:t>
      </w:r>
      <w:proofErr w:type="gramStart"/>
      <w:r w:rsidRPr="008B0CA8">
        <w:rPr>
          <w:color w:val="231F20"/>
          <w:sz w:val="20"/>
          <w:highlight w:val="yellow"/>
        </w:rPr>
        <w:t>position</w:t>
      </w:r>
      <w:proofErr w:type="gramEnd"/>
    </w:p>
    <w:p w14:paraId="50F78E4E" w14:textId="16FF3EC1" w:rsidR="00A504F0" w:rsidRPr="008B0CA8" w:rsidRDefault="008B0CA8">
      <w:pPr>
        <w:pStyle w:val="ListParagraph"/>
        <w:numPr>
          <w:ilvl w:val="1"/>
          <w:numId w:val="2"/>
        </w:numPr>
        <w:tabs>
          <w:tab w:val="left" w:pos="528"/>
        </w:tabs>
        <w:spacing w:line="240" w:lineRule="exact"/>
        <w:ind w:left="527" w:hanging="178"/>
        <w:rPr>
          <w:sz w:val="20"/>
          <w:highlight w:val="yellow"/>
        </w:rPr>
      </w:pPr>
      <w:r w:rsidRPr="008B0CA8">
        <w:rPr>
          <w:color w:val="231F20"/>
          <w:spacing w:val="-5"/>
          <w:w w:val="105"/>
          <w:sz w:val="20"/>
          <w:highlight w:val="yellow"/>
        </w:rPr>
        <w:t xml:space="preserve">Remove </w:t>
      </w:r>
      <w:r w:rsidR="00EF02B4" w:rsidRPr="008B0CA8">
        <w:rPr>
          <w:color w:val="231F20"/>
          <w:w w:val="105"/>
          <w:sz w:val="20"/>
          <w:highlight w:val="yellow"/>
        </w:rPr>
        <w:t>the</w:t>
      </w:r>
      <w:r w:rsidR="00EF02B4" w:rsidRPr="008B0CA8">
        <w:rPr>
          <w:color w:val="231F20"/>
          <w:spacing w:val="-9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canopy</w:t>
      </w:r>
      <w:r w:rsidR="00EF02B4" w:rsidRPr="008B0CA8">
        <w:rPr>
          <w:color w:val="231F20"/>
          <w:spacing w:val="-10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for</w:t>
      </w:r>
      <w:r w:rsidR="00EF02B4" w:rsidRPr="008B0CA8">
        <w:rPr>
          <w:color w:val="231F20"/>
          <w:spacing w:val="-9"/>
          <w:w w:val="105"/>
          <w:sz w:val="20"/>
          <w:highlight w:val="yellow"/>
        </w:rPr>
        <w:t xml:space="preserve"> </w:t>
      </w:r>
      <w:r w:rsidRPr="008B0CA8">
        <w:rPr>
          <w:color w:val="231F20"/>
          <w:spacing w:val="-9"/>
          <w:w w:val="105"/>
          <w:sz w:val="20"/>
          <w:highlight w:val="yellow"/>
        </w:rPr>
        <w:t xml:space="preserve">activating </w:t>
      </w:r>
      <w:r w:rsidR="00EF02B4" w:rsidRPr="008B0CA8">
        <w:rPr>
          <w:color w:val="231F20"/>
          <w:w w:val="105"/>
          <w:sz w:val="20"/>
          <w:highlight w:val="yellow"/>
        </w:rPr>
        <w:t>the</w:t>
      </w:r>
      <w:r w:rsidR="00EF02B4" w:rsidRPr="008B0CA8">
        <w:rPr>
          <w:color w:val="231F20"/>
          <w:spacing w:val="-9"/>
          <w:w w:val="105"/>
          <w:sz w:val="20"/>
          <w:highlight w:val="yellow"/>
        </w:rPr>
        <w:t xml:space="preserve"> </w:t>
      </w:r>
      <w:r w:rsidRPr="008B0CA8">
        <w:rPr>
          <w:color w:val="231F20"/>
          <w:spacing w:val="-9"/>
          <w:w w:val="105"/>
          <w:sz w:val="20"/>
          <w:highlight w:val="yellow"/>
        </w:rPr>
        <w:t xml:space="preserve">binding </w:t>
      </w:r>
      <w:r w:rsidR="00EF02B4" w:rsidRPr="008B0CA8">
        <w:rPr>
          <w:color w:val="231F20"/>
          <w:w w:val="105"/>
          <w:sz w:val="20"/>
          <w:highlight w:val="yellow"/>
        </w:rPr>
        <w:t>switch.</w:t>
      </w:r>
    </w:p>
    <w:p w14:paraId="441B19BB" w14:textId="04E06D7D" w:rsidR="00A504F0" w:rsidRPr="008B0CA8" w:rsidRDefault="008B0CA8">
      <w:pPr>
        <w:pStyle w:val="ListParagraph"/>
        <w:numPr>
          <w:ilvl w:val="1"/>
          <w:numId w:val="2"/>
        </w:numPr>
        <w:tabs>
          <w:tab w:val="left" w:pos="528"/>
        </w:tabs>
        <w:spacing w:before="26" w:line="151" w:lineRule="auto"/>
        <w:ind w:left="350" w:right="581" w:firstLine="0"/>
        <w:jc w:val="both"/>
        <w:rPr>
          <w:sz w:val="20"/>
          <w:highlight w:val="yellow"/>
        </w:rPr>
      </w:pPr>
      <w:r w:rsidRPr="008B0CA8">
        <w:rPr>
          <w:color w:val="231F20"/>
          <w:w w:val="105"/>
          <w:sz w:val="20"/>
          <w:highlight w:val="yellow"/>
        </w:rPr>
        <w:t>Apply power to</w:t>
      </w:r>
      <w:r w:rsidR="00EF02B4" w:rsidRPr="008B0CA8">
        <w:rPr>
          <w:color w:val="231F20"/>
          <w:spacing w:val="-14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the</w:t>
      </w:r>
      <w:r w:rsidR="00EF02B4" w:rsidRPr="008B0CA8">
        <w:rPr>
          <w:color w:val="231F20"/>
          <w:spacing w:val="-14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helicopter,</w:t>
      </w:r>
      <w:r w:rsidR="00EF02B4" w:rsidRPr="008B0CA8">
        <w:rPr>
          <w:color w:val="231F20"/>
          <w:spacing w:val="-14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the</w:t>
      </w:r>
      <w:r w:rsidR="00EF02B4" w:rsidRPr="008B0CA8">
        <w:rPr>
          <w:color w:val="231F20"/>
          <w:spacing w:val="-14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red</w:t>
      </w:r>
      <w:r w:rsidR="00EF02B4" w:rsidRPr="008B0CA8">
        <w:rPr>
          <w:color w:val="231F20"/>
          <w:spacing w:val="-14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l</w:t>
      </w:r>
      <w:r w:rsidRPr="008B0CA8">
        <w:rPr>
          <w:color w:val="231F20"/>
          <w:w w:val="105"/>
          <w:sz w:val="20"/>
          <w:highlight w:val="yellow"/>
        </w:rPr>
        <w:t>ed</w:t>
      </w:r>
      <w:r w:rsidR="00EF02B4" w:rsidRPr="008B0CA8">
        <w:rPr>
          <w:color w:val="231F20"/>
          <w:spacing w:val="-14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ﬂashes</w:t>
      </w:r>
      <w:r w:rsidR="00EF02B4" w:rsidRPr="008B0CA8">
        <w:rPr>
          <w:color w:val="231F20"/>
          <w:spacing w:val="-14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spacing w:val="-4"/>
          <w:w w:val="105"/>
          <w:sz w:val="20"/>
          <w:highlight w:val="yellow"/>
        </w:rPr>
        <w:t>slowly,</w:t>
      </w:r>
      <w:r w:rsidR="00EF02B4" w:rsidRPr="008B0CA8">
        <w:rPr>
          <w:color w:val="231F20"/>
          <w:spacing w:val="-14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press</w:t>
      </w:r>
      <w:r w:rsidR="00EF02B4" w:rsidRPr="008B0CA8">
        <w:rPr>
          <w:color w:val="231F20"/>
          <w:spacing w:val="-14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the</w:t>
      </w:r>
      <w:r w:rsidR="00EF02B4" w:rsidRPr="008B0CA8">
        <w:rPr>
          <w:color w:val="231F20"/>
          <w:spacing w:val="-14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code button</w:t>
      </w:r>
      <w:r w:rsidR="00EF02B4" w:rsidRPr="008B0CA8">
        <w:rPr>
          <w:color w:val="231F20"/>
          <w:spacing w:val="-6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for</w:t>
      </w:r>
      <w:r w:rsidR="00EF02B4" w:rsidRPr="008B0CA8">
        <w:rPr>
          <w:color w:val="231F20"/>
          <w:spacing w:val="-5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1</w:t>
      </w:r>
      <w:r w:rsidR="00EF02B4" w:rsidRPr="008B0CA8">
        <w:rPr>
          <w:color w:val="231F20"/>
          <w:spacing w:val="-5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second,</w:t>
      </w:r>
      <w:r w:rsidR="00EF02B4" w:rsidRPr="008B0CA8">
        <w:rPr>
          <w:color w:val="231F20"/>
          <w:spacing w:val="-6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then</w:t>
      </w:r>
      <w:r w:rsidR="00EF02B4" w:rsidRPr="008B0CA8">
        <w:rPr>
          <w:color w:val="231F20"/>
          <w:spacing w:val="-5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the</w:t>
      </w:r>
      <w:r w:rsidR="00EF02B4" w:rsidRPr="008B0CA8">
        <w:rPr>
          <w:color w:val="231F20"/>
          <w:spacing w:val="-5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red</w:t>
      </w:r>
      <w:r w:rsidR="00EF02B4" w:rsidRPr="008B0CA8">
        <w:rPr>
          <w:color w:val="231F20"/>
          <w:spacing w:val="-6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lamp</w:t>
      </w:r>
      <w:r w:rsidR="00EF02B4" w:rsidRPr="008B0CA8">
        <w:rPr>
          <w:color w:val="231F20"/>
          <w:spacing w:val="-5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will</w:t>
      </w:r>
      <w:r w:rsidR="00EF02B4" w:rsidRPr="008B0CA8">
        <w:rPr>
          <w:color w:val="231F20"/>
          <w:spacing w:val="-5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go</w:t>
      </w:r>
      <w:r w:rsidR="00EF02B4" w:rsidRPr="008B0CA8">
        <w:rPr>
          <w:color w:val="231F20"/>
          <w:spacing w:val="-6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out</w:t>
      </w:r>
      <w:r w:rsidR="00EF02B4" w:rsidRPr="008B0CA8">
        <w:rPr>
          <w:color w:val="231F20"/>
          <w:spacing w:val="-5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and</w:t>
      </w:r>
      <w:r w:rsidR="00EF02B4" w:rsidRPr="008B0CA8">
        <w:rPr>
          <w:color w:val="231F20"/>
          <w:spacing w:val="-5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get</w:t>
      </w:r>
      <w:r w:rsidR="00EF02B4" w:rsidRPr="008B0CA8">
        <w:rPr>
          <w:color w:val="231F20"/>
          <w:spacing w:val="-6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ready</w:t>
      </w:r>
      <w:r w:rsidR="00EF02B4" w:rsidRPr="008B0CA8">
        <w:rPr>
          <w:color w:val="231F20"/>
          <w:spacing w:val="-5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spacing w:val="-6"/>
          <w:w w:val="105"/>
          <w:sz w:val="20"/>
          <w:highlight w:val="yellow"/>
        </w:rPr>
        <w:t xml:space="preserve">for </w:t>
      </w:r>
      <w:r w:rsidR="00EF02B4" w:rsidRPr="008B0CA8">
        <w:rPr>
          <w:color w:val="231F20"/>
          <w:w w:val="105"/>
          <w:sz w:val="20"/>
          <w:highlight w:val="yellow"/>
        </w:rPr>
        <w:t>pairing.</w:t>
      </w:r>
    </w:p>
    <w:p w14:paraId="5EB6FB24" w14:textId="687C471B" w:rsidR="00A504F0" w:rsidRPr="008B0CA8" w:rsidRDefault="00EF02B4">
      <w:pPr>
        <w:pStyle w:val="ListParagraph"/>
        <w:numPr>
          <w:ilvl w:val="1"/>
          <w:numId w:val="2"/>
        </w:numPr>
        <w:tabs>
          <w:tab w:val="left" w:pos="528"/>
        </w:tabs>
        <w:spacing w:line="219" w:lineRule="exact"/>
        <w:ind w:left="527" w:hanging="178"/>
        <w:rPr>
          <w:sz w:val="20"/>
          <w:highlight w:val="yellow"/>
        </w:rPr>
      </w:pPr>
      <w:r w:rsidRPr="008B0CA8">
        <w:rPr>
          <w:color w:val="231F20"/>
          <w:w w:val="105"/>
          <w:sz w:val="20"/>
          <w:highlight w:val="yellow"/>
        </w:rPr>
        <w:t>When</w:t>
      </w:r>
      <w:r w:rsidRPr="008B0CA8">
        <w:rPr>
          <w:color w:val="231F20"/>
          <w:spacing w:val="-9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the</w:t>
      </w:r>
      <w:r w:rsidRPr="008B0CA8">
        <w:rPr>
          <w:color w:val="231F20"/>
          <w:spacing w:val="-8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red</w:t>
      </w:r>
      <w:r w:rsidRPr="008B0CA8">
        <w:rPr>
          <w:color w:val="231F20"/>
          <w:spacing w:val="-9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and</w:t>
      </w:r>
      <w:r w:rsidRPr="008B0CA8">
        <w:rPr>
          <w:color w:val="231F20"/>
          <w:spacing w:val="-8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blue</w:t>
      </w:r>
      <w:r w:rsidRPr="008B0CA8">
        <w:rPr>
          <w:color w:val="231F20"/>
          <w:spacing w:val="-9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lights</w:t>
      </w:r>
      <w:r w:rsidRPr="008B0CA8">
        <w:rPr>
          <w:color w:val="231F20"/>
          <w:spacing w:val="-8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turn</w:t>
      </w:r>
      <w:r w:rsidRPr="008B0CA8">
        <w:rPr>
          <w:color w:val="231F20"/>
          <w:spacing w:val="-9"/>
          <w:w w:val="105"/>
          <w:sz w:val="20"/>
          <w:highlight w:val="yellow"/>
        </w:rPr>
        <w:t xml:space="preserve"> </w:t>
      </w:r>
      <w:r w:rsidR="008B0CA8" w:rsidRPr="008B0CA8">
        <w:rPr>
          <w:color w:val="231F20"/>
          <w:spacing w:val="-9"/>
          <w:w w:val="105"/>
          <w:sz w:val="20"/>
          <w:highlight w:val="yellow"/>
        </w:rPr>
        <w:t xml:space="preserve">on </w:t>
      </w:r>
      <w:r w:rsidRPr="008B0CA8">
        <w:rPr>
          <w:color w:val="231F20"/>
          <w:w w:val="105"/>
          <w:sz w:val="20"/>
          <w:highlight w:val="yellow"/>
        </w:rPr>
        <w:t>solid,</w:t>
      </w:r>
      <w:r w:rsidRPr="008B0CA8">
        <w:rPr>
          <w:color w:val="231F20"/>
          <w:spacing w:val="-8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the</w:t>
      </w:r>
      <w:r w:rsidRPr="008B0CA8">
        <w:rPr>
          <w:color w:val="231F20"/>
          <w:spacing w:val="-9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pairing</w:t>
      </w:r>
      <w:r w:rsidRPr="008B0CA8">
        <w:rPr>
          <w:color w:val="231F20"/>
          <w:spacing w:val="-8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>has</w:t>
      </w:r>
      <w:r w:rsidRPr="008B0CA8">
        <w:rPr>
          <w:color w:val="231F20"/>
          <w:spacing w:val="-9"/>
          <w:w w:val="105"/>
          <w:sz w:val="20"/>
          <w:highlight w:val="yellow"/>
        </w:rPr>
        <w:t xml:space="preserve"> </w:t>
      </w:r>
      <w:proofErr w:type="gramStart"/>
      <w:r w:rsidRPr="008B0CA8">
        <w:rPr>
          <w:color w:val="231F20"/>
          <w:w w:val="105"/>
          <w:sz w:val="20"/>
          <w:highlight w:val="yellow"/>
        </w:rPr>
        <w:t>been</w:t>
      </w:r>
      <w:proofErr w:type="gramEnd"/>
    </w:p>
    <w:p w14:paraId="2CCD769C" w14:textId="768426EB" w:rsidR="00A504F0" w:rsidRPr="008B0CA8" w:rsidRDefault="00EF02B4">
      <w:pPr>
        <w:spacing w:line="240" w:lineRule="exact"/>
        <w:ind w:left="350"/>
        <w:rPr>
          <w:color w:val="231F20"/>
          <w:sz w:val="20"/>
          <w:highlight w:val="yellow"/>
        </w:rPr>
      </w:pPr>
      <w:r w:rsidRPr="008B0CA8">
        <w:rPr>
          <w:color w:val="231F20"/>
          <w:sz w:val="20"/>
          <w:highlight w:val="yellow"/>
        </w:rPr>
        <w:t>successful.</w:t>
      </w:r>
    </w:p>
    <w:p w14:paraId="3E8354B4" w14:textId="4F407D6F" w:rsidR="00A504F0" w:rsidRPr="008B0CA8" w:rsidRDefault="008B0CA8" w:rsidP="008B0CA8">
      <w:pPr>
        <w:pStyle w:val="ListParagraph"/>
        <w:numPr>
          <w:ilvl w:val="1"/>
          <w:numId w:val="2"/>
        </w:numPr>
        <w:tabs>
          <w:tab w:val="left" w:pos="528"/>
        </w:tabs>
        <w:spacing w:line="240" w:lineRule="exact"/>
        <w:ind w:left="350" w:hanging="178"/>
        <w:rPr>
          <w:sz w:val="20"/>
          <w:highlight w:val="yellow"/>
        </w:rPr>
      </w:pPr>
      <w:r w:rsidRPr="008B0CA8">
        <w:rPr>
          <w:color w:val="231F20"/>
          <w:w w:val="105"/>
          <w:sz w:val="20"/>
          <w:highlight w:val="yellow"/>
        </w:rPr>
        <w:t>While carrying out the pairing, e</w:t>
      </w:r>
      <w:r w:rsidR="00EF02B4" w:rsidRPr="008B0CA8">
        <w:rPr>
          <w:color w:val="231F20"/>
          <w:w w:val="105"/>
          <w:sz w:val="20"/>
          <w:highlight w:val="yellow"/>
        </w:rPr>
        <w:t>nsure</w:t>
      </w:r>
      <w:r w:rsidR="00EF02B4" w:rsidRPr="008B0CA8">
        <w:rPr>
          <w:color w:val="231F20"/>
          <w:spacing w:val="-13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there</w:t>
      </w:r>
      <w:r w:rsidR="00EF02B4" w:rsidRPr="008B0CA8">
        <w:rPr>
          <w:color w:val="231F20"/>
          <w:spacing w:val="-13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are</w:t>
      </w:r>
      <w:r w:rsidR="00EF02B4" w:rsidRPr="008B0CA8">
        <w:rPr>
          <w:color w:val="231F20"/>
          <w:spacing w:val="-13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no</w:t>
      </w:r>
      <w:r w:rsidR="00EF02B4" w:rsidRPr="008B0CA8">
        <w:rPr>
          <w:color w:val="231F20"/>
          <w:spacing w:val="-13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other</w:t>
      </w:r>
      <w:r w:rsidR="00EF02B4" w:rsidRPr="008B0CA8">
        <w:rPr>
          <w:color w:val="231F20"/>
          <w:spacing w:val="-12"/>
          <w:w w:val="105"/>
          <w:sz w:val="20"/>
          <w:highlight w:val="yellow"/>
        </w:rPr>
        <w:t xml:space="preserve"> </w:t>
      </w:r>
      <w:r w:rsidR="00EF02B4" w:rsidRPr="008B0CA8">
        <w:rPr>
          <w:color w:val="231F20"/>
          <w:w w:val="105"/>
          <w:sz w:val="20"/>
          <w:highlight w:val="yellow"/>
        </w:rPr>
        <w:t>transmitter</w:t>
      </w:r>
      <w:r w:rsidRPr="008B0CA8">
        <w:rPr>
          <w:color w:val="231F20"/>
          <w:w w:val="105"/>
          <w:sz w:val="20"/>
          <w:highlight w:val="yellow"/>
        </w:rPr>
        <w:t>s</w:t>
      </w:r>
      <w:r w:rsidR="00EF02B4" w:rsidRPr="008B0CA8">
        <w:rPr>
          <w:color w:val="231F20"/>
          <w:spacing w:val="-13"/>
          <w:w w:val="105"/>
          <w:sz w:val="20"/>
          <w:highlight w:val="yellow"/>
        </w:rPr>
        <w:t xml:space="preserve"> </w:t>
      </w:r>
      <w:r w:rsidRPr="008B0CA8">
        <w:rPr>
          <w:color w:val="231F20"/>
          <w:w w:val="105"/>
          <w:sz w:val="20"/>
          <w:highlight w:val="yellow"/>
        </w:rPr>
        <w:t xml:space="preserve">are operating nearby </w:t>
      </w:r>
      <w:r w:rsidR="00EF02B4" w:rsidRPr="008B0CA8">
        <w:rPr>
          <w:color w:val="231F20"/>
          <w:w w:val="105"/>
          <w:sz w:val="20"/>
          <w:highlight w:val="yellow"/>
        </w:rPr>
        <w:t xml:space="preserve">to avoid </w:t>
      </w:r>
      <w:r w:rsidRPr="008B0CA8">
        <w:rPr>
          <w:color w:val="231F20"/>
          <w:w w:val="105"/>
          <w:sz w:val="20"/>
          <w:highlight w:val="yellow"/>
        </w:rPr>
        <w:t>unintended pairing.</w:t>
      </w:r>
    </w:p>
    <w:p w14:paraId="7818DF3E" w14:textId="77777777" w:rsidR="008B0CA8" w:rsidRPr="008B0CA8" w:rsidRDefault="008B0CA8" w:rsidP="008B0CA8">
      <w:pPr>
        <w:pStyle w:val="ListParagraph"/>
        <w:tabs>
          <w:tab w:val="left" w:pos="528"/>
        </w:tabs>
        <w:spacing w:line="240" w:lineRule="exact"/>
        <w:ind w:left="350"/>
        <w:rPr>
          <w:sz w:val="20"/>
        </w:rPr>
      </w:pPr>
    </w:p>
    <w:p w14:paraId="4F5550B6" w14:textId="77777777" w:rsidR="00A504F0" w:rsidRDefault="00EF02B4">
      <w:pPr>
        <w:spacing w:line="240" w:lineRule="exact"/>
        <w:ind w:left="350"/>
        <w:jc w:val="both"/>
        <w:rPr>
          <w:sz w:val="20"/>
        </w:rPr>
      </w:pPr>
      <w:r>
        <w:rPr>
          <w:color w:val="231F20"/>
          <w:w w:val="105"/>
          <w:sz w:val="20"/>
        </w:rPr>
        <w:t>Tips: This product is compatible with all FUTABA 2.4GHZ S-FHSS</w:t>
      </w:r>
    </w:p>
    <w:p w14:paraId="17062F5C" w14:textId="77777777" w:rsidR="00A504F0" w:rsidRDefault="00EF02B4">
      <w:pPr>
        <w:spacing w:line="309" w:lineRule="exact"/>
        <w:ind w:left="350"/>
        <w:rPr>
          <w:sz w:val="20"/>
        </w:rPr>
      </w:pPr>
      <w:r>
        <w:rPr>
          <w:color w:val="231F20"/>
          <w:w w:val="105"/>
          <w:sz w:val="20"/>
        </w:rPr>
        <w:t>transmitter.</w:t>
      </w:r>
    </w:p>
    <w:p w14:paraId="63539CB5" w14:textId="77777777" w:rsidR="00A504F0" w:rsidRDefault="00A504F0">
      <w:pPr>
        <w:spacing w:line="309" w:lineRule="exact"/>
        <w:rPr>
          <w:sz w:val="20"/>
        </w:rPr>
        <w:sectPr w:rsidR="00A504F0">
          <w:pgSz w:w="16390" w:h="12250" w:orient="landscape"/>
          <w:pgMar w:top="600" w:right="440" w:bottom="0" w:left="580" w:header="720" w:footer="720" w:gutter="0"/>
          <w:cols w:num="2" w:space="720" w:equalWidth="0">
            <w:col w:w="7197" w:space="825"/>
            <w:col w:w="7348"/>
          </w:cols>
        </w:sectPr>
      </w:pPr>
    </w:p>
    <w:p w14:paraId="19AFC61D" w14:textId="13C5A798" w:rsidR="00A504F0" w:rsidRDefault="00C22299">
      <w:pPr>
        <w:pStyle w:val="Heading1"/>
        <w:rPr>
          <w:rFonts w:ascii="Microsoft YaHei" w:eastAsia="Microsoft YaHe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F3E3FF3" wp14:editId="162574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404475" cy="7573010"/>
                <wp:effectExtent l="0" t="0" r="0" b="8890"/>
                <wp:wrapNone/>
                <wp:docPr id="179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4475" cy="7573010"/>
                          <a:chOff x="-44" y="1"/>
                          <a:chExt cx="16385" cy="11926"/>
                        </a:xfrm>
                      </wpg:grpSpPr>
                      <pic:pic xmlns:pic="http://schemas.openxmlformats.org/drawingml/2006/picture">
                        <pic:nvPicPr>
                          <pic:cNvPr id="170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44" y="1"/>
                            <a:ext cx="16385" cy="1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1" name="文本框 42"/>
                        <wps:cNvSpPr txBox="1"/>
                        <wps:spPr>
                          <a:xfrm>
                            <a:off x="9213" y="2703"/>
                            <a:ext cx="76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A036F4" w14:textId="77777777" w:rsidR="008E78FC" w:rsidRDefault="008E78FC">
                              <w:pPr>
                                <w:spacing w:before="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110"/>
                                  <w:sz w:val="14"/>
                                </w:rPr>
                                <w:t xml:space="preserve">Throttle </w:t>
                              </w:r>
                              <w:proofErr w:type="gramStart"/>
                              <w:r>
                                <w:rPr>
                                  <w:rFonts w:ascii="Tahoma"/>
                                  <w:color w:val="231F20"/>
                                  <w:w w:val="110"/>
                                  <w:sz w:val="14"/>
                                </w:rPr>
                                <w:t>up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2" name="文本框 43"/>
                        <wps:cNvSpPr txBox="1"/>
                        <wps:spPr>
                          <a:xfrm>
                            <a:off x="11126" y="2703"/>
                            <a:ext cx="22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F039F2" w14:textId="77777777" w:rsidR="008E78FC" w:rsidRDefault="008E78FC">
                              <w:pPr>
                                <w:spacing w:before="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82"/>
                                  <w:sz w:val="14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12"/>
                                  <w:sz w:val="14"/>
                                  <w:u w:val="single" w:color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3" name="文本框 44"/>
                        <wps:cNvSpPr txBox="1"/>
                        <wps:spPr>
                          <a:xfrm>
                            <a:off x="11457" y="2935"/>
                            <a:ext cx="516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B0E26E" w14:textId="77777777" w:rsidR="008E78FC" w:rsidRDefault="008E78FC">
                              <w:pPr>
                                <w:spacing w:before="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115"/>
                                  <w:sz w:val="14"/>
                                </w:rPr>
                                <w:t>Ascend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4" name="文本框 45"/>
                        <wps:cNvSpPr txBox="1"/>
                        <wps:spPr>
                          <a:xfrm>
                            <a:off x="12428" y="2663"/>
                            <a:ext cx="96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199799" w14:textId="77777777" w:rsidR="008E78FC" w:rsidRDefault="008E78FC">
                              <w:pPr>
                                <w:spacing w:before="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110"/>
                                  <w:sz w:val="14"/>
                                </w:rPr>
                                <w:t>Throttle down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5" name="文本框 46"/>
                        <wps:cNvSpPr txBox="1"/>
                        <wps:spPr>
                          <a:xfrm>
                            <a:off x="13840" y="2663"/>
                            <a:ext cx="41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57F707" w14:textId="77777777" w:rsidR="008E78FC" w:rsidRDefault="008E78FC">
                              <w:pPr>
                                <w:tabs>
                                  <w:tab w:val="left" w:pos="394"/>
                                </w:tabs>
                                <w:spacing w:before="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82"/>
                                  <w:sz w:val="14"/>
                                  <w:u w:val="thick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z w:val="14"/>
                                  <w:u w:val="thick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6" name="文本框 47"/>
                        <wps:cNvSpPr txBox="1"/>
                        <wps:spPr>
                          <a:xfrm>
                            <a:off x="14375" y="2935"/>
                            <a:ext cx="714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7B49F9" w14:textId="618A341A" w:rsidR="008E78FC" w:rsidRDefault="008E78FC">
                              <w:pPr>
                                <w:spacing w:before="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110"/>
                                  <w:sz w:val="14"/>
                                </w:rPr>
                                <w:t>Descend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7" name="文本框 48"/>
                        <wps:cNvSpPr txBox="1"/>
                        <wps:spPr>
                          <a:xfrm>
                            <a:off x="12387" y="4296"/>
                            <a:ext cx="87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342259" w14:textId="77777777" w:rsidR="008E78FC" w:rsidRDefault="008E78FC">
                              <w:pPr>
                                <w:spacing w:before="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110"/>
                                  <w:sz w:val="14"/>
                                </w:rPr>
                                <w:t>Rudder right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8" name="文本框 49"/>
                        <wps:cNvSpPr txBox="1"/>
                        <wps:spPr>
                          <a:xfrm>
                            <a:off x="14203" y="4316"/>
                            <a:ext cx="95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045D0A" w14:textId="77777777" w:rsidR="008E78FC" w:rsidRDefault="008E78FC">
                              <w:pPr>
                                <w:spacing w:before="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110"/>
                                  <w:sz w:val="14"/>
                                </w:rPr>
                                <w:t>Right rotation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E3FF3" id="组合 40" o:spid="_x0000_s1026" style="position:absolute;left:0;text-align:left;margin-left:0;margin-top:0;width:819.25pt;height:596.3pt;z-index:-251652096;mso-position-horizontal-relative:page;mso-position-vertical-relative:page" coordorigin="-44,1" coordsize="16385,11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">
                <v:shape id="图片 41" o:spid="_x0000_s1027" type="#_x0000_t75" style="position:absolute;left:-44;top:1;width:16385;height:1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2" o:spid="_x0000_s1028" type="#_x0000_t202" style="position:absolute;left:9213;top:2703;width:76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30A036F4" w14:textId="77777777" w:rsidR="008E78FC" w:rsidRDefault="008E78FC">
                        <w:pPr>
                          <w:spacing w:before="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110"/>
                            <w:sz w:val="14"/>
                          </w:rPr>
                          <w:t xml:space="preserve">Throttle </w:t>
                        </w:r>
                        <w:proofErr w:type="gramStart"/>
                        <w:r>
                          <w:rPr>
                            <w:rFonts w:ascii="Tahoma"/>
                            <w:color w:val="231F20"/>
                            <w:w w:val="110"/>
                            <w:sz w:val="14"/>
                          </w:rPr>
                          <w:t>up</w:t>
                        </w:r>
                        <w:proofErr w:type="gramEnd"/>
                      </w:p>
                    </w:txbxContent>
                  </v:textbox>
                </v:shape>
                <v:shape id="文本框 43" o:spid="_x0000_s1029" type="#_x0000_t202" style="position:absolute;left:11126;top:2703;width:22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0FF039F2" w14:textId="77777777" w:rsidR="008E78FC" w:rsidRDefault="008E78FC">
                        <w:pPr>
                          <w:spacing w:before="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82"/>
                            <w:sz w:val="14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12"/>
                            <w:sz w:val="14"/>
                            <w:u w:val="single" w:color="231F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44" o:spid="_x0000_s1030" type="#_x0000_t202" style="position:absolute;left:11457;top:2935;width:51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28B0E26E" w14:textId="77777777" w:rsidR="008E78FC" w:rsidRDefault="008E78FC">
                        <w:pPr>
                          <w:spacing w:before="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115"/>
                            <w:sz w:val="14"/>
                          </w:rPr>
                          <w:t>Ascend</w:t>
                        </w:r>
                      </w:p>
                    </w:txbxContent>
                  </v:textbox>
                </v:shape>
                <v:shape id="文本框 45" o:spid="_x0000_s1031" type="#_x0000_t202" style="position:absolute;left:12428;top:2663;width:96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72199799" w14:textId="77777777" w:rsidR="008E78FC" w:rsidRDefault="008E78FC">
                        <w:pPr>
                          <w:spacing w:before="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110"/>
                            <w:sz w:val="14"/>
                          </w:rPr>
                          <w:t>Throttle down</w:t>
                        </w:r>
                      </w:p>
                    </w:txbxContent>
                  </v:textbox>
                </v:shape>
                <v:shape id="文本框 46" o:spid="_x0000_s1032" type="#_x0000_t202" style="position:absolute;left:13840;top:2663;width:416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6D57F707" w14:textId="77777777" w:rsidR="008E78FC" w:rsidRDefault="008E78FC">
                        <w:pPr>
                          <w:tabs>
                            <w:tab w:val="left" w:pos="394"/>
                          </w:tabs>
                          <w:spacing w:before="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82"/>
                            <w:sz w:val="14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z w:val="14"/>
                            <w:u w:val="thick" w:color="231F20"/>
                          </w:rPr>
                          <w:tab/>
                        </w:r>
                      </w:p>
                    </w:txbxContent>
                  </v:textbox>
                </v:shape>
                <v:shape id="文本框 47" o:spid="_x0000_s1033" type="#_x0000_t202" style="position:absolute;left:14375;top:2935;width:714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157B49F9" w14:textId="618A341A" w:rsidR="008E78FC" w:rsidRDefault="008E78FC">
                        <w:pPr>
                          <w:spacing w:before="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110"/>
                            <w:sz w:val="14"/>
                          </w:rPr>
                          <w:t>Descend</w:t>
                        </w:r>
                      </w:p>
                    </w:txbxContent>
                  </v:textbox>
                </v:shape>
                <v:shape id="文本框 48" o:spid="_x0000_s1034" type="#_x0000_t202" style="position:absolute;left:12387;top:4296;width:87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43342259" w14:textId="77777777" w:rsidR="008E78FC" w:rsidRDefault="008E78FC">
                        <w:pPr>
                          <w:spacing w:before="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110"/>
                            <w:sz w:val="14"/>
                          </w:rPr>
                          <w:t>Rudder right</w:t>
                        </w:r>
                      </w:p>
                    </w:txbxContent>
                  </v:textbox>
                </v:shape>
                <v:shape id="文本框 49" o:spid="_x0000_s1035" type="#_x0000_t202" style="position:absolute;left:14203;top:4316;width:95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77045D0A" w14:textId="77777777" w:rsidR="008E78FC" w:rsidRDefault="008E78FC">
                        <w:pPr>
                          <w:spacing w:before="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110"/>
                            <w:sz w:val="14"/>
                          </w:rPr>
                          <w:t>Right rotation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F02B4">
        <w:rPr>
          <w:rFonts w:ascii="Microsoft YaHei" w:eastAsia="Microsoft YaHei" w:hint="eastAsia"/>
          <w:color w:val="231F20"/>
        </w:rPr>
        <w:t>Notice：</w:t>
      </w:r>
    </w:p>
    <w:p w14:paraId="075011C4" w14:textId="4882DF05" w:rsidR="00A504F0" w:rsidRDefault="00EF02B4">
      <w:pPr>
        <w:pStyle w:val="ListParagraph"/>
        <w:numPr>
          <w:ilvl w:val="0"/>
          <w:numId w:val="3"/>
        </w:numPr>
        <w:tabs>
          <w:tab w:val="left" w:pos="257"/>
        </w:tabs>
        <w:spacing w:before="55" w:line="151" w:lineRule="auto"/>
        <w:ind w:right="38" w:firstLine="0"/>
        <w:rPr>
          <w:sz w:val="20"/>
        </w:rPr>
      </w:pPr>
      <w:r>
        <w:rPr>
          <w:color w:val="231F20"/>
          <w:w w:val="105"/>
          <w:sz w:val="20"/>
        </w:rPr>
        <w:t>When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transmitter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turned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 w:rsidR="000A1E70">
        <w:rPr>
          <w:color w:val="231F20"/>
          <w:w w:val="105"/>
          <w:sz w:val="20"/>
        </w:rPr>
        <w:t xml:space="preserve"> and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throttle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hold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switch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ON </w:t>
      </w:r>
      <w:r w:rsidR="000A1E70">
        <w:rPr>
          <w:color w:val="231F20"/>
          <w:w w:val="105"/>
          <w:sz w:val="20"/>
        </w:rPr>
        <w:t>position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transmitter</w:t>
      </w:r>
      <w:r>
        <w:rPr>
          <w:color w:val="231F20"/>
          <w:spacing w:val="-16"/>
          <w:w w:val="105"/>
          <w:sz w:val="20"/>
        </w:rPr>
        <w:t xml:space="preserve"> </w:t>
      </w:r>
      <w:r w:rsidR="000A1E70">
        <w:rPr>
          <w:color w:val="231F20"/>
          <w:spacing w:val="-16"/>
          <w:w w:val="105"/>
          <w:sz w:val="20"/>
        </w:rPr>
        <w:t xml:space="preserve">will </w:t>
      </w:r>
      <w:r>
        <w:rPr>
          <w:color w:val="231F20"/>
          <w:w w:val="105"/>
          <w:sz w:val="20"/>
        </w:rPr>
        <w:t>beep</w:t>
      </w:r>
      <w:r>
        <w:rPr>
          <w:color w:val="231F20"/>
          <w:spacing w:val="-16"/>
          <w:w w:val="105"/>
          <w:sz w:val="20"/>
        </w:rPr>
        <w:t xml:space="preserve"> </w:t>
      </w:r>
      <w:r w:rsidR="000A1E70">
        <w:rPr>
          <w:color w:val="231F20"/>
          <w:spacing w:val="-16"/>
          <w:w w:val="105"/>
          <w:sz w:val="20"/>
        </w:rPr>
        <w:t>as a warning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switch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should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-16"/>
          <w:w w:val="105"/>
          <w:sz w:val="20"/>
        </w:rPr>
        <w:t xml:space="preserve"> </w:t>
      </w:r>
      <w:r w:rsidR="000A1E70">
        <w:rPr>
          <w:color w:val="231F20"/>
          <w:spacing w:val="-16"/>
          <w:w w:val="105"/>
          <w:sz w:val="20"/>
        </w:rPr>
        <w:t xml:space="preserve">switched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 xml:space="preserve">the </w:t>
      </w:r>
      <w:r>
        <w:rPr>
          <w:color w:val="231F20"/>
          <w:w w:val="105"/>
          <w:sz w:val="20"/>
        </w:rPr>
        <w:t>OFF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position.</w:t>
      </w:r>
    </w:p>
    <w:p w14:paraId="25C64DC4" w14:textId="3A78CA88" w:rsidR="00A504F0" w:rsidRDefault="00EF02B4">
      <w:pPr>
        <w:pStyle w:val="ListParagraph"/>
        <w:numPr>
          <w:ilvl w:val="0"/>
          <w:numId w:val="3"/>
        </w:numPr>
        <w:tabs>
          <w:tab w:val="left" w:pos="277"/>
        </w:tabs>
        <w:spacing w:before="5" w:line="151" w:lineRule="auto"/>
        <w:ind w:right="149" w:firstLine="0"/>
        <w:rPr>
          <w:sz w:val="20"/>
        </w:rPr>
      </w:pPr>
      <w:r>
        <w:rPr>
          <w:color w:val="231F20"/>
          <w:w w:val="105"/>
          <w:sz w:val="20"/>
        </w:rPr>
        <w:t>When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transmitter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turned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 w:rsidR="000A1E70">
        <w:rPr>
          <w:color w:val="231F20"/>
          <w:w w:val="105"/>
          <w:sz w:val="20"/>
        </w:rPr>
        <w:t xml:space="preserve"> and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3D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switch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</w:t>
      </w:r>
      <w:r>
        <w:rPr>
          <w:color w:val="231F20"/>
          <w:spacing w:val="-19"/>
          <w:w w:val="105"/>
          <w:sz w:val="20"/>
        </w:rPr>
        <w:t xml:space="preserve"> </w:t>
      </w:r>
      <w:r w:rsidR="000A1E70">
        <w:rPr>
          <w:color w:val="231F20"/>
          <w:spacing w:val="-19"/>
          <w:w w:val="105"/>
          <w:sz w:val="20"/>
        </w:rPr>
        <w:t>position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 xml:space="preserve">and </w:t>
      </w:r>
      <w:r>
        <w:rPr>
          <w:color w:val="231F20"/>
          <w:w w:val="105"/>
          <w:sz w:val="20"/>
        </w:rPr>
        <w:t xml:space="preserve">the transmitter will beep. The switch should be </w:t>
      </w:r>
      <w:r w:rsidR="000A1E70">
        <w:rPr>
          <w:color w:val="231F20"/>
          <w:w w:val="105"/>
          <w:sz w:val="20"/>
        </w:rPr>
        <w:t>switched</w:t>
      </w:r>
      <w:r>
        <w:rPr>
          <w:color w:val="231F20"/>
          <w:w w:val="105"/>
          <w:sz w:val="20"/>
        </w:rPr>
        <w:t xml:space="preserve"> to the OFF position.</w:t>
      </w:r>
    </w:p>
    <w:p w14:paraId="43A22F92" w14:textId="50230A70" w:rsidR="00A504F0" w:rsidRDefault="00EF02B4">
      <w:pPr>
        <w:pStyle w:val="ListParagraph"/>
        <w:numPr>
          <w:ilvl w:val="0"/>
          <w:numId w:val="3"/>
        </w:numPr>
        <w:tabs>
          <w:tab w:val="left" w:pos="277"/>
        </w:tabs>
        <w:spacing w:before="5" w:line="151" w:lineRule="auto"/>
        <w:ind w:right="74" w:firstLine="0"/>
        <w:rPr>
          <w:sz w:val="20"/>
        </w:rPr>
      </w:pPr>
      <w:r>
        <w:rPr>
          <w:color w:val="231F20"/>
          <w:w w:val="105"/>
          <w:sz w:val="20"/>
        </w:rPr>
        <w:t>When transmitter is turned on</w:t>
      </w:r>
      <w:r w:rsidR="003C587A">
        <w:rPr>
          <w:color w:val="231F20"/>
          <w:w w:val="105"/>
          <w:sz w:val="20"/>
        </w:rPr>
        <w:t xml:space="preserve"> and </w:t>
      </w:r>
      <w:r>
        <w:rPr>
          <w:color w:val="231F20"/>
          <w:w w:val="105"/>
          <w:sz w:val="20"/>
        </w:rPr>
        <w:t>the throttle stick is not in the lowest position</w:t>
      </w:r>
      <w:r w:rsidR="003C587A">
        <w:rPr>
          <w:color w:val="231F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transmitter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will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beep</w:t>
      </w:r>
      <w:r w:rsidR="003C587A">
        <w:rPr>
          <w:color w:val="231F20"/>
          <w:w w:val="105"/>
          <w:sz w:val="20"/>
        </w:rPr>
        <w:t xml:space="preserve"> as a warning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throttle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stick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should</w:t>
      </w:r>
      <w:r>
        <w:rPr>
          <w:color w:val="231F20"/>
          <w:spacing w:val="-14"/>
          <w:w w:val="105"/>
          <w:sz w:val="20"/>
        </w:rPr>
        <w:t xml:space="preserve"> </w:t>
      </w:r>
      <w:r w:rsidR="003C587A">
        <w:rPr>
          <w:color w:val="231F20"/>
          <w:spacing w:val="-14"/>
          <w:w w:val="105"/>
          <w:sz w:val="20"/>
        </w:rPr>
        <w:t xml:space="preserve">then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pulled </w:t>
      </w:r>
      <w:r>
        <w:rPr>
          <w:color w:val="231F20"/>
          <w:w w:val="105"/>
          <w:sz w:val="20"/>
        </w:rPr>
        <w:t>down to the lowest</w:t>
      </w:r>
      <w:r>
        <w:rPr>
          <w:color w:val="231F20"/>
          <w:spacing w:val="-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position.</w:t>
      </w:r>
    </w:p>
    <w:p w14:paraId="4007C5F0" w14:textId="77777777" w:rsidR="00A504F0" w:rsidRDefault="00EF02B4">
      <w:pPr>
        <w:tabs>
          <w:tab w:val="left" w:pos="2848"/>
          <w:tab w:val="left" w:pos="7014"/>
        </w:tabs>
        <w:spacing w:before="30"/>
        <w:ind w:left="100"/>
        <w:rPr>
          <w:b/>
          <w:sz w:val="20"/>
        </w:rPr>
      </w:pPr>
      <w:r>
        <w:br w:type="column"/>
      </w:r>
      <w:r>
        <w:rPr>
          <w:b/>
          <w:color w:val="FFFFFF"/>
          <w:w w:val="90"/>
          <w:sz w:val="20"/>
          <w:shd w:val="clear" w:color="auto" w:fill="231F20"/>
        </w:rPr>
        <w:t xml:space="preserve"> </w:t>
      </w:r>
      <w:r>
        <w:rPr>
          <w:b/>
          <w:color w:val="FFFFFF"/>
          <w:sz w:val="20"/>
          <w:shd w:val="clear" w:color="auto" w:fill="231F20"/>
        </w:rPr>
        <w:tab/>
      </w:r>
      <w:r>
        <w:rPr>
          <w:b/>
          <w:color w:val="FFFFFF"/>
          <w:w w:val="90"/>
          <w:sz w:val="20"/>
          <w:shd w:val="clear" w:color="auto" w:fill="231F20"/>
        </w:rPr>
        <w:t>INITIAL</w:t>
      </w:r>
      <w:r>
        <w:rPr>
          <w:b/>
          <w:color w:val="FFFFFF"/>
          <w:spacing w:val="16"/>
          <w:w w:val="90"/>
          <w:sz w:val="20"/>
          <w:shd w:val="clear" w:color="auto" w:fill="231F20"/>
        </w:rPr>
        <w:t xml:space="preserve"> </w:t>
      </w:r>
      <w:r>
        <w:rPr>
          <w:b/>
          <w:color w:val="FFFFFF"/>
          <w:w w:val="90"/>
          <w:sz w:val="20"/>
          <w:shd w:val="clear" w:color="auto" w:fill="231F20"/>
        </w:rPr>
        <w:t>FLIGHT</w:t>
      </w:r>
      <w:r>
        <w:rPr>
          <w:b/>
          <w:color w:val="FFFFFF"/>
          <w:sz w:val="20"/>
          <w:shd w:val="clear" w:color="auto" w:fill="231F20"/>
        </w:rPr>
        <w:tab/>
      </w:r>
    </w:p>
    <w:p w14:paraId="0541501F" w14:textId="4F6EBDC9" w:rsidR="00A504F0" w:rsidRDefault="00EF02B4">
      <w:pPr>
        <w:spacing w:before="85" w:line="185" w:lineRule="exact"/>
        <w:ind w:left="389"/>
        <w:rPr>
          <w:rFonts w:ascii="Tahoma"/>
          <w:sz w:val="16"/>
        </w:rPr>
      </w:pPr>
      <w:r>
        <w:rPr>
          <w:rFonts w:ascii="Tahoma"/>
          <w:color w:val="231F20"/>
          <w:w w:val="110"/>
          <w:sz w:val="16"/>
        </w:rPr>
        <w:t>If you are not familiar with the control</w:t>
      </w:r>
      <w:r w:rsidR="00E57FC7">
        <w:rPr>
          <w:rFonts w:ascii="Tahoma"/>
          <w:color w:val="231F20"/>
          <w:w w:val="110"/>
          <w:sz w:val="16"/>
        </w:rPr>
        <w:t>s</w:t>
      </w:r>
      <w:r>
        <w:rPr>
          <w:rFonts w:ascii="Tahoma"/>
          <w:color w:val="231F20"/>
          <w:w w:val="110"/>
          <w:sz w:val="16"/>
        </w:rPr>
        <w:t xml:space="preserve"> of the </w:t>
      </w:r>
      <w:r w:rsidR="00C22299">
        <w:rPr>
          <w:rFonts w:ascii="Tahoma"/>
          <w:color w:val="231F20"/>
          <w:w w:val="110"/>
          <w:sz w:val="16"/>
        </w:rPr>
        <w:t>E</w:t>
      </w:r>
      <w:r>
        <w:rPr>
          <w:rFonts w:ascii="Tahoma"/>
          <w:color w:val="231F20"/>
          <w:w w:val="110"/>
          <w:sz w:val="16"/>
        </w:rPr>
        <w:t xml:space="preserve">180, </w:t>
      </w:r>
      <w:r w:rsidR="00E57FC7">
        <w:rPr>
          <w:rFonts w:ascii="Tahoma"/>
          <w:color w:val="231F20"/>
          <w:w w:val="110"/>
          <w:sz w:val="16"/>
        </w:rPr>
        <w:t xml:space="preserve">please </w:t>
      </w:r>
      <w:r>
        <w:rPr>
          <w:rFonts w:ascii="Tahoma"/>
          <w:color w:val="231F20"/>
          <w:w w:val="110"/>
          <w:sz w:val="16"/>
        </w:rPr>
        <w:t xml:space="preserve">take a few minutes to </w:t>
      </w:r>
      <w:proofErr w:type="gramStart"/>
      <w:r>
        <w:rPr>
          <w:rFonts w:ascii="Tahoma"/>
          <w:color w:val="231F20"/>
          <w:w w:val="110"/>
          <w:sz w:val="16"/>
        </w:rPr>
        <w:t>get</w:t>
      </w:r>
      <w:proofErr w:type="gramEnd"/>
    </w:p>
    <w:p w14:paraId="35AB7720" w14:textId="77777777" w:rsidR="00A504F0" w:rsidRDefault="00EF02B4">
      <w:pPr>
        <w:spacing w:line="217" w:lineRule="exact"/>
        <w:ind w:left="389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familiar with them and then try your ﬁrst ﬂight.</w:t>
      </w:r>
    </w:p>
    <w:p w14:paraId="0E05D381" w14:textId="77777777" w:rsidR="00A504F0" w:rsidRDefault="00EF02B4">
      <w:pPr>
        <w:pStyle w:val="BodyText"/>
        <w:spacing w:before="54"/>
        <w:ind w:left="439"/>
        <w:rPr>
          <w:rFonts w:ascii="Tahoma"/>
        </w:rPr>
      </w:pPr>
      <w:r>
        <w:rPr>
          <w:rFonts w:ascii="Tahoma"/>
          <w:color w:val="231F20"/>
          <w:w w:val="110"/>
        </w:rPr>
        <w:t>Throttle</w:t>
      </w:r>
    </w:p>
    <w:p w14:paraId="108FBD47" w14:textId="77777777" w:rsidR="00A504F0" w:rsidRDefault="00A504F0">
      <w:pPr>
        <w:pStyle w:val="BodyText"/>
        <w:rPr>
          <w:rFonts w:ascii="Tahoma"/>
          <w:sz w:val="24"/>
        </w:rPr>
      </w:pPr>
    </w:p>
    <w:p w14:paraId="755D1638" w14:textId="77777777" w:rsidR="00A504F0" w:rsidRDefault="00A504F0">
      <w:pPr>
        <w:pStyle w:val="BodyText"/>
        <w:rPr>
          <w:rFonts w:ascii="Tahoma"/>
          <w:sz w:val="24"/>
        </w:rPr>
      </w:pPr>
    </w:p>
    <w:p w14:paraId="0F2A62D9" w14:textId="77777777" w:rsidR="00A504F0" w:rsidRDefault="00A504F0">
      <w:pPr>
        <w:pStyle w:val="BodyText"/>
        <w:rPr>
          <w:rFonts w:ascii="Tahoma"/>
          <w:sz w:val="24"/>
        </w:rPr>
      </w:pPr>
    </w:p>
    <w:p w14:paraId="681EE616" w14:textId="77777777" w:rsidR="00A504F0" w:rsidRDefault="00A504F0">
      <w:pPr>
        <w:pStyle w:val="BodyText"/>
        <w:rPr>
          <w:rFonts w:ascii="Tahoma"/>
          <w:sz w:val="24"/>
        </w:rPr>
      </w:pPr>
    </w:p>
    <w:p w14:paraId="046DD03C" w14:textId="77777777" w:rsidR="00A504F0" w:rsidRDefault="00A504F0">
      <w:pPr>
        <w:pStyle w:val="BodyText"/>
        <w:spacing w:before="11"/>
        <w:rPr>
          <w:rFonts w:ascii="Tahoma"/>
          <w:sz w:val="22"/>
        </w:rPr>
      </w:pPr>
    </w:p>
    <w:p w14:paraId="03DA330A" w14:textId="77777777" w:rsidR="00A504F0" w:rsidRDefault="00EF02B4">
      <w:pPr>
        <w:pStyle w:val="BodyText"/>
        <w:ind w:left="415"/>
        <w:rPr>
          <w:rFonts w:ascii="Tahoma"/>
        </w:rPr>
      </w:pPr>
      <w:r>
        <w:rPr>
          <w:rFonts w:ascii="Tahoma"/>
          <w:color w:val="231F20"/>
          <w:w w:val="110"/>
        </w:rPr>
        <w:t>Rudder</w:t>
      </w:r>
    </w:p>
    <w:p w14:paraId="64E4C4AC" w14:textId="77777777" w:rsidR="00A504F0" w:rsidRDefault="00A504F0">
      <w:pPr>
        <w:pStyle w:val="BodyText"/>
        <w:spacing w:before="10"/>
        <w:rPr>
          <w:rFonts w:ascii="Tahoma"/>
          <w:sz w:val="2"/>
        </w:rPr>
      </w:pPr>
    </w:p>
    <w:p w14:paraId="3759E39C" w14:textId="77777777" w:rsidR="00A504F0" w:rsidRDefault="00EF02B4">
      <w:pPr>
        <w:pStyle w:val="BodyText"/>
        <w:ind w:left="409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inline distT="0" distB="0" distL="114300" distR="114300" wp14:anchorId="10C11034" wp14:editId="35E08E9A">
                <wp:extent cx="1915795" cy="826135"/>
                <wp:effectExtent l="4445" t="4445" r="22860" b="7620"/>
                <wp:docPr id="32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826135"/>
                        </a:xfrm>
                        <a:prstGeom prst="rect">
                          <a:avLst/>
                        </a:prstGeom>
                        <a:noFill/>
                        <a:ln w="7201" cap="flat" cmpd="sng">
                          <a:solidFill>
                            <a:srgbClr val="231F2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63F3331" w14:textId="77777777" w:rsidR="008E78FC" w:rsidRDefault="008E78FC">
                            <w:pPr>
                              <w:pStyle w:val="BodyText"/>
                              <w:rPr>
                                <w:rFonts w:ascii="Tahoma"/>
                                <w:sz w:val="20"/>
                              </w:rPr>
                            </w:pPr>
                          </w:p>
                          <w:p w14:paraId="519BCEF8" w14:textId="77777777" w:rsidR="008E78FC" w:rsidRDefault="008E78FC">
                            <w:pPr>
                              <w:pStyle w:val="BodyText"/>
                              <w:rPr>
                                <w:rFonts w:ascii="Tahoma"/>
                                <w:sz w:val="20"/>
                              </w:rPr>
                            </w:pPr>
                          </w:p>
                          <w:p w14:paraId="615FD6B6" w14:textId="77777777" w:rsidR="008E78FC" w:rsidRDefault="008E78FC">
                            <w:pPr>
                              <w:pStyle w:val="BodyText"/>
                              <w:rPr>
                                <w:rFonts w:ascii="Tahoma"/>
                                <w:sz w:val="20"/>
                              </w:rPr>
                            </w:pPr>
                          </w:p>
                          <w:p w14:paraId="34BCDD0F" w14:textId="77777777" w:rsidR="008E78FC" w:rsidRDefault="008E78FC">
                            <w:pPr>
                              <w:pStyle w:val="BodyText"/>
                              <w:spacing w:before="2"/>
                              <w:rPr>
                                <w:rFonts w:ascii="Tahoma"/>
                              </w:rPr>
                            </w:pPr>
                          </w:p>
                          <w:p w14:paraId="4C79533A" w14:textId="77777777" w:rsidR="008E78FC" w:rsidRDefault="008E78FC">
                            <w:pPr>
                              <w:tabs>
                                <w:tab w:val="left" w:pos="2003"/>
                              </w:tabs>
                              <w:ind w:left="116"/>
                              <w:rPr>
                                <w:rFonts w:ascii="Tahoma"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w w:val="110"/>
                                <w:sz w:val="14"/>
                              </w:rPr>
                              <w:t>Rudder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-10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231F20"/>
                                <w:w w:val="110"/>
                                <w:sz w:val="14"/>
                              </w:rPr>
                              <w:t>left</w:t>
                            </w:r>
                            <w:r>
                              <w:rPr>
                                <w:rFonts w:ascii="Tahoma"/>
                                <w:color w:val="231F20"/>
                                <w:w w:val="110"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ahoma"/>
                                <w:color w:val="231F20"/>
                                <w:w w:val="110"/>
                                <w:position w:val="2"/>
                                <w:sz w:val="14"/>
                              </w:rPr>
                              <w:t>Left</w:t>
                            </w:r>
                            <w:proofErr w:type="spellEnd"/>
                            <w:r>
                              <w:rPr>
                                <w:rFonts w:ascii="Tahoma"/>
                                <w:color w:val="231F20"/>
                                <w:spacing w:val="-11"/>
                                <w:w w:val="110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ahoma"/>
                                <w:color w:val="231F20"/>
                                <w:w w:val="110"/>
                                <w:position w:val="2"/>
                                <w:sz w:val="14"/>
                              </w:rPr>
                              <w:t>rotation</w:t>
                            </w:r>
                            <w:proofErr w:type="gramEnd"/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w14:anchorId="10C11034" id="文本框 39" o:spid="_x0000_s1036" type="#_x0000_t202" style="width:150.85pt;height:6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" filled="f" strokecolor="#231f20" strokeweight=".20003mm">
                <v:textbox inset="0,0,0,0">
                  <w:txbxContent>
                    <w:p w14:paraId="563F3331" w14:textId="77777777" w:rsidR="008E78FC" w:rsidRDefault="008E78FC">
                      <w:pPr>
                        <w:pStyle w:val="BodyText"/>
                        <w:rPr>
                          <w:rFonts w:ascii="Tahoma"/>
                          <w:sz w:val="20"/>
                        </w:rPr>
                      </w:pPr>
                    </w:p>
                    <w:p w14:paraId="519BCEF8" w14:textId="77777777" w:rsidR="008E78FC" w:rsidRDefault="008E78FC">
                      <w:pPr>
                        <w:pStyle w:val="BodyText"/>
                        <w:rPr>
                          <w:rFonts w:ascii="Tahoma"/>
                          <w:sz w:val="20"/>
                        </w:rPr>
                      </w:pPr>
                    </w:p>
                    <w:p w14:paraId="615FD6B6" w14:textId="77777777" w:rsidR="008E78FC" w:rsidRDefault="008E78FC">
                      <w:pPr>
                        <w:pStyle w:val="BodyText"/>
                        <w:rPr>
                          <w:rFonts w:ascii="Tahoma"/>
                          <w:sz w:val="20"/>
                        </w:rPr>
                      </w:pPr>
                    </w:p>
                    <w:p w14:paraId="34BCDD0F" w14:textId="77777777" w:rsidR="008E78FC" w:rsidRDefault="008E78FC">
                      <w:pPr>
                        <w:pStyle w:val="BodyText"/>
                        <w:spacing w:before="2"/>
                        <w:rPr>
                          <w:rFonts w:ascii="Tahoma"/>
                        </w:rPr>
                      </w:pPr>
                    </w:p>
                    <w:p w14:paraId="4C79533A" w14:textId="77777777" w:rsidR="008E78FC" w:rsidRDefault="008E78FC">
                      <w:pPr>
                        <w:tabs>
                          <w:tab w:val="left" w:pos="2003"/>
                        </w:tabs>
                        <w:ind w:left="116"/>
                        <w:rPr>
                          <w:rFonts w:ascii="Tahoma"/>
                          <w:sz w:val="14"/>
                        </w:rPr>
                      </w:pPr>
                      <w:r>
                        <w:rPr>
                          <w:rFonts w:ascii="Tahoma"/>
                          <w:color w:val="231F20"/>
                          <w:w w:val="110"/>
                          <w:sz w:val="14"/>
                        </w:rPr>
                        <w:t>Rudder</w:t>
                      </w:r>
                      <w:r>
                        <w:rPr>
                          <w:rFonts w:ascii="Tahoma"/>
                          <w:color w:val="231F20"/>
                          <w:spacing w:val="-10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231F20"/>
                          <w:w w:val="110"/>
                          <w:sz w:val="14"/>
                        </w:rPr>
                        <w:t>left</w:t>
                      </w:r>
                      <w:r>
                        <w:rPr>
                          <w:rFonts w:ascii="Tahoma"/>
                          <w:color w:val="231F20"/>
                          <w:w w:val="110"/>
                          <w:sz w:val="14"/>
                        </w:rPr>
                        <w:tab/>
                      </w:r>
                      <w:proofErr w:type="spellStart"/>
                      <w:r>
                        <w:rPr>
                          <w:rFonts w:ascii="Tahoma"/>
                          <w:color w:val="231F20"/>
                          <w:w w:val="110"/>
                          <w:position w:val="2"/>
                          <w:sz w:val="14"/>
                        </w:rPr>
                        <w:t>Left</w:t>
                      </w:r>
                      <w:proofErr w:type="spellEnd"/>
                      <w:r>
                        <w:rPr>
                          <w:rFonts w:ascii="Tahoma"/>
                          <w:color w:val="231F20"/>
                          <w:spacing w:val="-11"/>
                          <w:w w:val="110"/>
                          <w:position w:val="2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ahoma"/>
                          <w:color w:val="231F20"/>
                          <w:w w:val="110"/>
                          <w:position w:val="2"/>
                          <w:sz w:val="14"/>
                        </w:rPr>
                        <w:t>rotation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0E7DAB72" w14:textId="77777777" w:rsidR="00A504F0" w:rsidRDefault="00EF02B4">
      <w:pPr>
        <w:pStyle w:val="BodyText"/>
        <w:spacing w:before="21"/>
        <w:ind w:left="415"/>
        <w:rPr>
          <w:rFonts w:ascii="Tahoma"/>
        </w:rPr>
      </w:pPr>
      <w:r>
        <w:rPr>
          <w:rFonts w:ascii="Tahoma"/>
          <w:color w:val="231F20"/>
          <w:w w:val="110"/>
        </w:rPr>
        <w:t>Elevator</w:t>
      </w:r>
    </w:p>
    <w:p w14:paraId="0626EABE" w14:textId="77777777" w:rsidR="00A504F0" w:rsidRDefault="00A504F0">
      <w:pPr>
        <w:rPr>
          <w:rFonts w:ascii="Tahoma"/>
        </w:rPr>
        <w:sectPr w:rsidR="00A504F0">
          <w:pgSz w:w="16390" w:h="12250" w:orient="landscape"/>
          <w:pgMar w:top="520" w:right="440" w:bottom="280" w:left="580" w:header="720" w:footer="720" w:gutter="0"/>
          <w:cols w:num="2" w:space="720" w:equalWidth="0">
            <w:col w:w="7119" w:space="947"/>
            <w:col w:w="7304"/>
          </w:cols>
        </w:sectPr>
      </w:pPr>
    </w:p>
    <w:p w14:paraId="1E082297" w14:textId="77777777" w:rsidR="00A504F0" w:rsidRDefault="00A504F0">
      <w:pPr>
        <w:pStyle w:val="BodyText"/>
        <w:rPr>
          <w:rFonts w:ascii="Tahoma"/>
          <w:sz w:val="20"/>
        </w:rPr>
      </w:pPr>
    </w:p>
    <w:p w14:paraId="3923AABC" w14:textId="77777777" w:rsidR="00A504F0" w:rsidRDefault="00A504F0">
      <w:pPr>
        <w:pStyle w:val="BodyText"/>
        <w:rPr>
          <w:rFonts w:ascii="Tahoma"/>
          <w:sz w:val="20"/>
        </w:rPr>
      </w:pPr>
    </w:p>
    <w:p w14:paraId="2859CAC3" w14:textId="77777777" w:rsidR="00A504F0" w:rsidRDefault="00A504F0">
      <w:pPr>
        <w:pStyle w:val="BodyText"/>
        <w:spacing w:before="4"/>
        <w:rPr>
          <w:rFonts w:ascii="Tahoma"/>
          <w:sz w:val="27"/>
        </w:rPr>
      </w:pPr>
    </w:p>
    <w:p w14:paraId="17C453DD" w14:textId="77777777" w:rsidR="00A504F0" w:rsidRDefault="00A504F0">
      <w:pPr>
        <w:rPr>
          <w:rFonts w:ascii="Tahoma"/>
          <w:sz w:val="27"/>
        </w:rPr>
        <w:sectPr w:rsidR="00A504F0">
          <w:type w:val="continuous"/>
          <w:pgSz w:w="16390" w:h="12250" w:orient="landscape"/>
          <w:pgMar w:top="480" w:right="440" w:bottom="0" w:left="580" w:header="720" w:footer="720" w:gutter="0"/>
          <w:cols w:space="720"/>
        </w:sectPr>
      </w:pPr>
    </w:p>
    <w:p w14:paraId="61D20187" w14:textId="77777777" w:rsidR="00A504F0" w:rsidRDefault="00A504F0">
      <w:pPr>
        <w:pStyle w:val="BodyText"/>
        <w:rPr>
          <w:rFonts w:ascii="Tahoma"/>
          <w:sz w:val="26"/>
        </w:rPr>
      </w:pPr>
    </w:p>
    <w:p w14:paraId="50917361" w14:textId="77777777" w:rsidR="00A504F0" w:rsidRDefault="00A504F0">
      <w:pPr>
        <w:pStyle w:val="BodyText"/>
        <w:rPr>
          <w:rFonts w:ascii="Tahoma"/>
          <w:sz w:val="26"/>
        </w:rPr>
      </w:pPr>
    </w:p>
    <w:p w14:paraId="77043A2F" w14:textId="77777777" w:rsidR="00A504F0" w:rsidRDefault="00A504F0">
      <w:pPr>
        <w:pStyle w:val="BodyText"/>
        <w:spacing w:before="5"/>
        <w:rPr>
          <w:rFonts w:ascii="Tahoma"/>
          <w:sz w:val="25"/>
        </w:rPr>
      </w:pPr>
    </w:p>
    <w:p w14:paraId="78391721" w14:textId="77777777" w:rsidR="00A504F0" w:rsidRDefault="00EF02B4">
      <w:pPr>
        <w:pStyle w:val="Heading2"/>
        <w:tabs>
          <w:tab w:val="left" w:pos="1872"/>
          <w:tab w:val="left" w:pos="7045"/>
        </w:tabs>
        <w:ind w:left="224"/>
      </w:pPr>
      <w:r>
        <w:rPr>
          <w:color w:val="FFFFFF"/>
          <w:w w:val="90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ab/>
      </w:r>
      <w:r>
        <w:rPr>
          <w:color w:val="FFFFFF"/>
          <w:w w:val="90"/>
          <w:shd w:val="clear" w:color="auto" w:fill="231F20"/>
        </w:rPr>
        <w:t>THROTTLE CURVE AND PITCH</w:t>
      </w:r>
      <w:r>
        <w:rPr>
          <w:color w:val="FFFFFF"/>
          <w:spacing w:val="19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CURVE</w:t>
      </w:r>
      <w:r>
        <w:rPr>
          <w:color w:val="FFFFFF"/>
          <w:shd w:val="clear" w:color="auto" w:fill="231F20"/>
        </w:rPr>
        <w:tab/>
      </w:r>
    </w:p>
    <w:p w14:paraId="41394925" w14:textId="77777777" w:rsidR="00A504F0" w:rsidRDefault="00EF02B4">
      <w:pPr>
        <w:spacing w:before="114"/>
        <w:ind w:left="400"/>
        <w:rPr>
          <w:rFonts w:ascii="Tahoma"/>
          <w:sz w:val="14"/>
        </w:rPr>
      </w:pPr>
      <w:r>
        <w:br w:type="column"/>
      </w:r>
      <w:r>
        <w:rPr>
          <w:rFonts w:ascii="Tahoma"/>
          <w:color w:val="231F20"/>
          <w:w w:val="115"/>
          <w:sz w:val="14"/>
        </w:rPr>
        <w:t>Elevator up</w:t>
      </w:r>
    </w:p>
    <w:p w14:paraId="4DB7E988" w14:textId="77777777" w:rsidR="00A504F0" w:rsidRDefault="00A504F0">
      <w:pPr>
        <w:pStyle w:val="BodyText"/>
        <w:rPr>
          <w:rFonts w:ascii="Tahoma"/>
        </w:rPr>
      </w:pPr>
    </w:p>
    <w:p w14:paraId="2386DF20" w14:textId="77777777" w:rsidR="00A504F0" w:rsidRDefault="00A504F0">
      <w:pPr>
        <w:pStyle w:val="BodyText"/>
        <w:rPr>
          <w:rFonts w:ascii="Tahoma"/>
        </w:rPr>
      </w:pPr>
    </w:p>
    <w:p w14:paraId="082A8481" w14:textId="77777777" w:rsidR="00A504F0" w:rsidRDefault="00EF02B4">
      <w:pPr>
        <w:pStyle w:val="BodyText"/>
        <w:spacing w:before="110"/>
        <w:ind w:left="224"/>
        <w:rPr>
          <w:rFonts w:ascii="Tahoma"/>
        </w:rPr>
      </w:pPr>
      <w:r>
        <w:rPr>
          <w:rFonts w:ascii="Tahoma"/>
          <w:color w:val="231F20"/>
          <w:w w:val="115"/>
        </w:rPr>
        <w:t>Aileron</w:t>
      </w:r>
    </w:p>
    <w:p w14:paraId="6229ECFA" w14:textId="77777777" w:rsidR="00A504F0" w:rsidRDefault="00EF02B4">
      <w:pPr>
        <w:pStyle w:val="BodyText"/>
        <w:rPr>
          <w:rFonts w:ascii="Tahoma"/>
        </w:rPr>
      </w:pPr>
      <w:r>
        <w:br w:type="column"/>
      </w:r>
    </w:p>
    <w:p w14:paraId="7D7521C9" w14:textId="77777777" w:rsidR="00A504F0" w:rsidRDefault="00A504F0">
      <w:pPr>
        <w:pStyle w:val="BodyText"/>
        <w:spacing w:before="6"/>
        <w:rPr>
          <w:rFonts w:ascii="Tahoma"/>
          <w:sz w:val="22"/>
        </w:rPr>
      </w:pPr>
    </w:p>
    <w:p w14:paraId="119E1C9A" w14:textId="77777777" w:rsidR="00A504F0" w:rsidRDefault="00EF02B4">
      <w:pPr>
        <w:ind w:left="224"/>
        <w:rPr>
          <w:rFonts w:ascii="Tahoma"/>
          <w:sz w:val="14"/>
        </w:rPr>
      </w:pPr>
      <w:r>
        <w:rPr>
          <w:rFonts w:ascii="Tahoma"/>
          <w:color w:val="231F20"/>
          <w:w w:val="115"/>
          <w:sz w:val="14"/>
        </w:rPr>
        <w:t>Forward</w:t>
      </w:r>
    </w:p>
    <w:p w14:paraId="79BBE7BB" w14:textId="77777777" w:rsidR="00A504F0" w:rsidRDefault="00EF02B4">
      <w:pPr>
        <w:spacing w:before="108"/>
        <w:ind w:left="224"/>
        <w:rPr>
          <w:rFonts w:ascii="Tahoma"/>
          <w:sz w:val="14"/>
        </w:rPr>
      </w:pPr>
      <w:r>
        <w:br w:type="column"/>
      </w:r>
      <w:r>
        <w:rPr>
          <w:rFonts w:ascii="Tahoma"/>
          <w:color w:val="231F20"/>
          <w:w w:val="115"/>
          <w:sz w:val="14"/>
        </w:rPr>
        <w:t>Elevator</w:t>
      </w:r>
      <w:r>
        <w:rPr>
          <w:rFonts w:ascii="Tahoma"/>
          <w:color w:val="231F20"/>
          <w:spacing w:val="-31"/>
          <w:w w:val="115"/>
          <w:sz w:val="14"/>
        </w:rPr>
        <w:t xml:space="preserve"> </w:t>
      </w:r>
      <w:r>
        <w:rPr>
          <w:rFonts w:ascii="Tahoma"/>
          <w:color w:val="231F20"/>
          <w:spacing w:val="-5"/>
          <w:w w:val="115"/>
          <w:sz w:val="14"/>
        </w:rPr>
        <w:t>down</w:t>
      </w:r>
    </w:p>
    <w:p w14:paraId="38B5DC15" w14:textId="77777777" w:rsidR="00A504F0" w:rsidRDefault="00EF02B4">
      <w:pPr>
        <w:pStyle w:val="BodyText"/>
        <w:rPr>
          <w:rFonts w:ascii="Tahoma"/>
        </w:rPr>
      </w:pPr>
      <w:r>
        <w:br w:type="column"/>
      </w:r>
    </w:p>
    <w:p w14:paraId="33C8E1E1" w14:textId="77777777" w:rsidR="00A504F0" w:rsidRDefault="00A504F0">
      <w:pPr>
        <w:pStyle w:val="BodyText"/>
        <w:spacing w:before="11"/>
        <w:rPr>
          <w:rFonts w:ascii="Tahoma"/>
          <w:sz w:val="19"/>
        </w:rPr>
      </w:pPr>
    </w:p>
    <w:p w14:paraId="3C8E3CD2" w14:textId="77777777" w:rsidR="00A504F0" w:rsidRDefault="00EF02B4">
      <w:pPr>
        <w:ind w:left="119"/>
        <w:rPr>
          <w:rFonts w:ascii="Tahoma"/>
          <w:sz w:val="14"/>
        </w:rPr>
      </w:pPr>
      <w:r>
        <w:rPr>
          <w:rFonts w:ascii="Tahoma"/>
          <w:color w:val="231F20"/>
          <w:w w:val="115"/>
          <w:sz w:val="14"/>
        </w:rPr>
        <w:t>Backward</w:t>
      </w:r>
    </w:p>
    <w:p w14:paraId="37C01417" w14:textId="77777777" w:rsidR="00A504F0" w:rsidRDefault="00A504F0">
      <w:pPr>
        <w:rPr>
          <w:rFonts w:ascii="Tahoma"/>
          <w:sz w:val="14"/>
        </w:rPr>
        <w:sectPr w:rsidR="00A504F0">
          <w:type w:val="continuous"/>
          <w:pgSz w:w="16390" w:h="12250" w:orient="landscape"/>
          <w:pgMar w:top="480" w:right="440" w:bottom="0" w:left="580" w:header="720" w:footer="720" w:gutter="0"/>
          <w:cols w:num="5" w:space="720" w:equalWidth="0">
            <w:col w:w="7086" w:space="1171"/>
            <w:col w:w="1206" w:space="161"/>
            <w:col w:w="826" w:space="1132"/>
            <w:col w:w="1197" w:space="40"/>
            <w:col w:w="2551"/>
          </w:cols>
        </w:sectPr>
      </w:pPr>
    </w:p>
    <w:p w14:paraId="5ECF7AFD" w14:textId="77777777" w:rsidR="00A504F0" w:rsidRDefault="00A504F0">
      <w:pPr>
        <w:pStyle w:val="BodyText"/>
        <w:rPr>
          <w:rFonts w:ascii="Tahoma"/>
          <w:sz w:val="22"/>
        </w:rPr>
      </w:pPr>
    </w:p>
    <w:p w14:paraId="58AE246F" w14:textId="77777777" w:rsidR="00A504F0" w:rsidRDefault="00A504F0">
      <w:pPr>
        <w:pStyle w:val="BodyText"/>
        <w:rPr>
          <w:rFonts w:ascii="Tahoma"/>
          <w:sz w:val="22"/>
        </w:rPr>
      </w:pPr>
    </w:p>
    <w:p w14:paraId="2BB89F13" w14:textId="77777777" w:rsidR="00A504F0" w:rsidRDefault="00A504F0">
      <w:pPr>
        <w:pStyle w:val="BodyText"/>
        <w:spacing w:before="10"/>
        <w:rPr>
          <w:rFonts w:ascii="Tahoma"/>
          <w:sz w:val="22"/>
        </w:rPr>
      </w:pPr>
    </w:p>
    <w:p w14:paraId="64BB7331" w14:textId="77777777" w:rsidR="00A504F0" w:rsidRDefault="00EF02B4">
      <w:pPr>
        <w:spacing w:line="151" w:lineRule="auto"/>
        <w:ind w:left="191" w:right="-19"/>
        <w:rPr>
          <w:sz w:val="16"/>
        </w:rPr>
      </w:pPr>
      <w:r>
        <w:rPr>
          <w:color w:val="231F20"/>
          <w:sz w:val="16"/>
        </w:rPr>
        <w:t>Throttle Curve</w:t>
      </w:r>
    </w:p>
    <w:p w14:paraId="063F1019" w14:textId="77777777" w:rsidR="00A504F0" w:rsidRDefault="00EF02B4">
      <w:pPr>
        <w:pStyle w:val="BodyText"/>
        <w:spacing w:before="13"/>
        <w:rPr>
          <w:sz w:val="17"/>
        </w:rPr>
      </w:pPr>
      <w:r>
        <w:br w:type="column"/>
      </w:r>
    </w:p>
    <w:p w14:paraId="3C5934C6" w14:textId="77777777" w:rsidR="00A504F0" w:rsidRDefault="00EF02B4">
      <w:pPr>
        <w:ind w:left="38"/>
        <w:rPr>
          <w:sz w:val="12"/>
        </w:rPr>
      </w:pPr>
      <w:r>
        <w:rPr>
          <w:color w:val="231F20"/>
          <w:sz w:val="12"/>
        </w:rPr>
        <w:t>Position</w:t>
      </w:r>
    </w:p>
    <w:p w14:paraId="454A516B" w14:textId="77777777" w:rsidR="00A504F0" w:rsidRDefault="00EF02B4">
      <w:pPr>
        <w:pStyle w:val="BodyText"/>
        <w:spacing w:before="13"/>
        <w:rPr>
          <w:sz w:val="17"/>
        </w:rPr>
      </w:pPr>
      <w:r>
        <w:br w:type="column"/>
      </w:r>
    </w:p>
    <w:p w14:paraId="4F224645" w14:textId="77777777" w:rsidR="00A504F0" w:rsidRDefault="00EF02B4">
      <w:pPr>
        <w:ind w:left="145"/>
        <w:rPr>
          <w:sz w:val="12"/>
        </w:rPr>
      </w:pPr>
      <w:r>
        <w:rPr>
          <w:color w:val="231F20"/>
          <w:w w:val="105"/>
          <w:sz w:val="12"/>
        </w:rPr>
        <w:t>Normal</w:t>
      </w:r>
    </w:p>
    <w:p w14:paraId="70EE9B15" w14:textId="77777777" w:rsidR="00A504F0" w:rsidRDefault="00EF02B4">
      <w:pPr>
        <w:pStyle w:val="BodyText"/>
        <w:spacing w:before="13"/>
        <w:rPr>
          <w:sz w:val="17"/>
        </w:rPr>
      </w:pPr>
      <w:r>
        <w:br w:type="column"/>
      </w:r>
    </w:p>
    <w:p w14:paraId="0CC0628D" w14:textId="77777777" w:rsidR="00A504F0" w:rsidRDefault="00EF02B4">
      <w:pPr>
        <w:ind w:left="140"/>
        <w:rPr>
          <w:sz w:val="12"/>
        </w:rPr>
      </w:pPr>
      <w:r>
        <w:rPr>
          <w:color w:val="231F20"/>
          <w:sz w:val="12"/>
        </w:rPr>
        <w:t>3D Idle</w:t>
      </w:r>
    </w:p>
    <w:p w14:paraId="4B9180AE" w14:textId="77777777" w:rsidR="00A504F0" w:rsidRDefault="00EF02B4">
      <w:pPr>
        <w:spacing w:before="42"/>
        <w:ind w:left="191"/>
        <w:rPr>
          <w:b/>
          <w:sz w:val="14"/>
        </w:rPr>
      </w:pPr>
      <w:r>
        <w:br w:type="column"/>
      </w:r>
      <w:r>
        <w:rPr>
          <w:b/>
          <w:color w:val="231F20"/>
          <w:sz w:val="14"/>
        </w:rPr>
        <w:t>Position</w:t>
      </w:r>
    </w:p>
    <w:p w14:paraId="28027BAA" w14:textId="77777777" w:rsidR="00A504F0" w:rsidRDefault="00EF02B4">
      <w:pPr>
        <w:spacing w:before="42"/>
        <w:ind w:left="191"/>
        <w:rPr>
          <w:b/>
          <w:sz w:val="14"/>
        </w:rPr>
      </w:pPr>
      <w:r>
        <w:br w:type="column"/>
      </w:r>
      <w:r>
        <w:rPr>
          <w:b/>
          <w:color w:val="231F20"/>
          <w:w w:val="105"/>
          <w:sz w:val="14"/>
        </w:rPr>
        <w:t>Normal</w:t>
      </w:r>
    </w:p>
    <w:p w14:paraId="024EE42E" w14:textId="77777777" w:rsidR="00A504F0" w:rsidRDefault="00EF02B4">
      <w:pPr>
        <w:spacing w:before="42"/>
        <w:ind w:left="191"/>
        <w:rPr>
          <w:b/>
          <w:sz w:val="14"/>
        </w:rPr>
      </w:pPr>
      <w:r>
        <w:br w:type="column"/>
      </w:r>
      <w:r>
        <w:rPr>
          <w:b/>
          <w:color w:val="231F20"/>
          <w:sz w:val="14"/>
        </w:rPr>
        <w:t>3D Idle</w:t>
      </w:r>
    </w:p>
    <w:p w14:paraId="27946DC3" w14:textId="77777777" w:rsidR="00A504F0" w:rsidRDefault="00EF02B4">
      <w:pPr>
        <w:pStyle w:val="BodyText"/>
        <w:rPr>
          <w:b/>
        </w:rPr>
      </w:pPr>
      <w:r>
        <w:br w:type="column"/>
      </w:r>
    </w:p>
    <w:p w14:paraId="04439C66" w14:textId="77777777" w:rsidR="00A504F0" w:rsidRDefault="00A504F0">
      <w:pPr>
        <w:pStyle w:val="BodyText"/>
        <w:spacing w:before="12"/>
        <w:rPr>
          <w:b/>
          <w:sz w:val="16"/>
        </w:rPr>
      </w:pPr>
    </w:p>
    <w:p w14:paraId="30D3B545" w14:textId="77777777" w:rsidR="00A504F0" w:rsidRDefault="00EF02B4">
      <w:pPr>
        <w:spacing w:before="1"/>
        <w:ind w:left="191"/>
        <w:rPr>
          <w:rFonts w:ascii="Tahoma"/>
          <w:sz w:val="14"/>
        </w:rPr>
      </w:pPr>
      <w:r>
        <w:rPr>
          <w:rFonts w:ascii="Tahoma"/>
          <w:color w:val="231F20"/>
          <w:w w:val="115"/>
          <w:sz w:val="14"/>
        </w:rPr>
        <w:t xml:space="preserve">Aileron </w:t>
      </w:r>
      <w:proofErr w:type="gramStart"/>
      <w:r>
        <w:rPr>
          <w:rFonts w:ascii="Tahoma"/>
          <w:color w:val="231F20"/>
          <w:w w:val="115"/>
          <w:sz w:val="14"/>
        </w:rPr>
        <w:t>left</w:t>
      </w:r>
      <w:proofErr w:type="gramEnd"/>
    </w:p>
    <w:p w14:paraId="44DDE518" w14:textId="77777777" w:rsidR="00A504F0" w:rsidRDefault="00EF02B4">
      <w:pPr>
        <w:pStyle w:val="BodyText"/>
        <w:rPr>
          <w:rFonts w:ascii="Tahoma"/>
        </w:rPr>
      </w:pPr>
      <w:r>
        <w:br w:type="column"/>
      </w:r>
    </w:p>
    <w:p w14:paraId="0FAA9912" w14:textId="77777777" w:rsidR="00A504F0" w:rsidRDefault="00A504F0">
      <w:pPr>
        <w:pStyle w:val="BodyText"/>
        <w:rPr>
          <w:rFonts w:ascii="Tahoma"/>
        </w:rPr>
      </w:pPr>
    </w:p>
    <w:p w14:paraId="1EBF08BB" w14:textId="77777777" w:rsidR="00A504F0" w:rsidRDefault="00A504F0">
      <w:pPr>
        <w:pStyle w:val="BodyText"/>
        <w:rPr>
          <w:rFonts w:ascii="Tahoma"/>
        </w:rPr>
      </w:pPr>
    </w:p>
    <w:p w14:paraId="296B4902" w14:textId="47EE041D" w:rsidR="00A504F0" w:rsidRDefault="00EF02B4" w:rsidP="00714129">
      <w:pPr>
        <w:spacing w:before="134"/>
        <w:ind w:firstLine="191"/>
        <w:rPr>
          <w:rFonts w:ascii="Tahoma"/>
          <w:sz w:val="14"/>
        </w:rPr>
      </w:pPr>
      <w:r>
        <w:rPr>
          <w:rFonts w:ascii="Tahoma"/>
          <w:color w:val="231F20"/>
          <w:w w:val="110"/>
          <w:sz w:val="14"/>
        </w:rPr>
        <w:t xml:space="preserve">Left </w:t>
      </w:r>
      <w:r w:rsidR="00E57FC7">
        <w:rPr>
          <w:rFonts w:ascii="Tahoma"/>
          <w:color w:val="231F20"/>
          <w:w w:val="110"/>
          <w:sz w:val="14"/>
        </w:rPr>
        <w:t xml:space="preserve">roll </w:t>
      </w:r>
    </w:p>
    <w:p w14:paraId="13DC97CA" w14:textId="77777777" w:rsidR="00A504F0" w:rsidRDefault="00EF02B4">
      <w:pPr>
        <w:pStyle w:val="BodyText"/>
        <w:rPr>
          <w:rFonts w:ascii="Tahoma"/>
        </w:rPr>
      </w:pPr>
      <w:r>
        <w:br w:type="column"/>
      </w:r>
    </w:p>
    <w:p w14:paraId="10B7CD7E" w14:textId="77777777" w:rsidR="00A504F0" w:rsidRDefault="00A504F0">
      <w:pPr>
        <w:pStyle w:val="BodyText"/>
        <w:rPr>
          <w:rFonts w:ascii="Tahoma"/>
        </w:rPr>
      </w:pPr>
    </w:p>
    <w:p w14:paraId="76531B95" w14:textId="77777777" w:rsidR="00A504F0" w:rsidRDefault="00A504F0">
      <w:pPr>
        <w:pStyle w:val="BodyText"/>
        <w:spacing w:before="7"/>
        <w:rPr>
          <w:rFonts w:ascii="Tahoma"/>
        </w:rPr>
      </w:pPr>
    </w:p>
    <w:p w14:paraId="6D5627E6" w14:textId="77777777" w:rsidR="00A504F0" w:rsidRDefault="00EF02B4">
      <w:pPr>
        <w:ind w:left="191"/>
        <w:rPr>
          <w:rFonts w:ascii="Tahoma"/>
          <w:sz w:val="14"/>
        </w:rPr>
      </w:pPr>
      <w:r>
        <w:rPr>
          <w:rFonts w:ascii="Tahoma"/>
          <w:color w:val="231F20"/>
          <w:w w:val="115"/>
          <w:sz w:val="14"/>
        </w:rPr>
        <w:t>Aileron right</w:t>
      </w:r>
    </w:p>
    <w:p w14:paraId="1D459DAA" w14:textId="77777777" w:rsidR="00A504F0" w:rsidRDefault="00EF02B4">
      <w:pPr>
        <w:pStyle w:val="BodyText"/>
        <w:rPr>
          <w:rFonts w:ascii="Tahoma"/>
        </w:rPr>
      </w:pPr>
      <w:r>
        <w:br w:type="column"/>
      </w:r>
    </w:p>
    <w:p w14:paraId="12BE4705" w14:textId="77777777" w:rsidR="00A504F0" w:rsidRDefault="00A504F0">
      <w:pPr>
        <w:pStyle w:val="BodyText"/>
        <w:rPr>
          <w:rFonts w:ascii="Tahoma"/>
        </w:rPr>
      </w:pPr>
    </w:p>
    <w:p w14:paraId="28B75080" w14:textId="77777777" w:rsidR="00A504F0" w:rsidRPr="0026670A" w:rsidRDefault="00A504F0" w:rsidP="0026670A">
      <w:pPr>
        <w:pStyle w:val="BodyText"/>
      </w:pPr>
    </w:p>
    <w:p w14:paraId="1B98157F" w14:textId="77777777" w:rsidR="00A504F0" w:rsidRDefault="00A504F0">
      <w:pPr>
        <w:pStyle w:val="BodyText"/>
        <w:rPr>
          <w:rFonts w:ascii="Tahoma"/>
        </w:rPr>
      </w:pPr>
    </w:p>
    <w:p w14:paraId="47AD2C56" w14:textId="46FFA347" w:rsidR="00A504F0" w:rsidRDefault="00714129" w:rsidP="00714129">
      <w:pPr>
        <w:rPr>
          <w:rFonts w:ascii="Tahoma"/>
          <w:sz w:val="14"/>
        </w:rPr>
      </w:pPr>
      <w:r>
        <w:rPr>
          <w:rFonts w:ascii="Tahoma"/>
          <w:color w:val="231F20"/>
          <w:w w:val="110"/>
          <w:sz w:val="14"/>
        </w:rPr>
        <w:t xml:space="preserve">        </w:t>
      </w:r>
      <w:r w:rsidR="00EF02B4">
        <w:rPr>
          <w:rFonts w:ascii="Tahoma"/>
          <w:color w:val="231F20"/>
          <w:w w:val="110"/>
          <w:sz w:val="14"/>
        </w:rPr>
        <w:t xml:space="preserve">Right </w:t>
      </w:r>
      <w:r w:rsidR="00E57FC7">
        <w:rPr>
          <w:rFonts w:ascii="Tahoma"/>
          <w:color w:val="231F20"/>
          <w:w w:val="110"/>
          <w:sz w:val="14"/>
        </w:rPr>
        <w:t>roll</w:t>
      </w:r>
    </w:p>
    <w:p w14:paraId="598AC598" w14:textId="77777777" w:rsidR="00A504F0" w:rsidRDefault="00A504F0">
      <w:pPr>
        <w:rPr>
          <w:rFonts w:ascii="Tahoma"/>
          <w:sz w:val="14"/>
        </w:rPr>
        <w:sectPr w:rsidR="00A504F0">
          <w:type w:val="continuous"/>
          <w:pgSz w:w="16390" w:h="12250" w:orient="landscape"/>
          <w:pgMar w:top="480" w:right="440" w:bottom="0" w:left="580" w:header="720" w:footer="720" w:gutter="0"/>
          <w:cols w:num="11" w:space="720" w:equalWidth="0">
            <w:col w:w="778" w:space="40"/>
            <w:col w:w="496" w:space="39"/>
            <w:col w:w="572" w:space="39"/>
            <w:col w:w="578" w:space="217"/>
            <w:col w:w="782" w:space="599"/>
            <w:col w:w="742" w:space="892"/>
            <w:col w:w="708" w:space="1930"/>
            <w:col w:w="982" w:space="171"/>
            <w:col w:w="1146" w:space="828"/>
            <w:col w:w="1079" w:space="79"/>
            <w:col w:w="2673"/>
          </w:cols>
        </w:sectPr>
      </w:pPr>
    </w:p>
    <w:p w14:paraId="3BCB36B4" w14:textId="77777777" w:rsidR="00A504F0" w:rsidRDefault="00A504F0">
      <w:pPr>
        <w:pStyle w:val="BodyText"/>
        <w:rPr>
          <w:rFonts w:ascii="Tahoma"/>
          <w:sz w:val="20"/>
        </w:rPr>
      </w:pPr>
    </w:p>
    <w:p w14:paraId="7DFE7319" w14:textId="77777777" w:rsidR="00A504F0" w:rsidRDefault="00A504F0">
      <w:pPr>
        <w:rPr>
          <w:rFonts w:ascii="Tahoma"/>
          <w:sz w:val="20"/>
        </w:rPr>
        <w:sectPr w:rsidR="00A504F0">
          <w:type w:val="continuous"/>
          <w:pgSz w:w="16390" w:h="12250" w:orient="landscape"/>
          <w:pgMar w:top="480" w:right="440" w:bottom="0" w:left="580" w:header="720" w:footer="720" w:gutter="0"/>
          <w:cols w:space="720"/>
        </w:sectPr>
      </w:pPr>
    </w:p>
    <w:p w14:paraId="259292E0" w14:textId="77777777" w:rsidR="00A504F0" w:rsidRDefault="00A504F0">
      <w:pPr>
        <w:pStyle w:val="BodyText"/>
        <w:rPr>
          <w:rFonts w:ascii="Tahoma"/>
          <w:sz w:val="22"/>
        </w:rPr>
      </w:pPr>
    </w:p>
    <w:p w14:paraId="03195A8B" w14:textId="77777777" w:rsidR="00A504F0" w:rsidRDefault="00A504F0">
      <w:pPr>
        <w:pStyle w:val="BodyText"/>
        <w:rPr>
          <w:rFonts w:ascii="Tahoma"/>
          <w:sz w:val="22"/>
        </w:rPr>
      </w:pPr>
    </w:p>
    <w:p w14:paraId="7EB33EB0" w14:textId="77777777" w:rsidR="00A504F0" w:rsidRDefault="00A504F0">
      <w:pPr>
        <w:pStyle w:val="BodyText"/>
        <w:rPr>
          <w:rFonts w:ascii="Tahoma"/>
          <w:sz w:val="22"/>
        </w:rPr>
      </w:pPr>
    </w:p>
    <w:p w14:paraId="3D78EEFC" w14:textId="77777777" w:rsidR="00A504F0" w:rsidRDefault="00A504F0">
      <w:pPr>
        <w:pStyle w:val="BodyText"/>
        <w:spacing w:before="4"/>
        <w:rPr>
          <w:rFonts w:ascii="Tahoma"/>
          <w:sz w:val="19"/>
        </w:rPr>
      </w:pPr>
    </w:p>
    <w:p w14:paraId="63750C7E" w14:textId="77777777" w:rsidR="00A504F0" w:rsidRDefault="00EF02B4">
      <w:pPr>
        <w:spacing w:line="151" w:lineRule="auto"/>
        <w:ind w:left="296" w:right="-7"/>
        <w:rPr>
          <w:sz w:val="16"/>
        </w:rPr>
      </w:pPr>
      <w:r>
        <w:rPr>
          <w:color w:val="231F20"/>
          <w:sz w:val="16"/>
        </w:rPr>
        <w:t>Pitch curve</w:t>
      </w:r>
    </w:p>
    <w:p w14:paraId="1C6D1A8A" w14:textId="77777777" w:rsidR="00A504F0" w:rsidRDefault="00EF02B4">
      <w:pPr>
        <w:pStyle w:val="BodyText"/>
        <w:rPr>
          <w:sz w:val="16"/>
        </w:rPr>
      </w:pPr>
      <w:r>
        <w:br w:type="column"/>
      </w:r>
    </w:p>
    <w:p w14:paraId="209FCEAA" w14:textId="77777777" w:rsidR="00A504F0" w:rsidRDefault="00A504F0">
      <w:pPr>
        <w:pStyle w:val="BodyText"/>
        <w:spacing w:before="11"/>
        <w:rPr>
          <w:sz w:val="15"/>
        </w:rPr>
      </w:pPr>
    </w:p>
    <w:p w14:paraId="2DC821E1" w14:textId="77777777" w:rsidR="00A504F0" w:rsidRDefault="00EF02B4">
      <w:pPr>
        <w:spacing w:before="1"/>
        <w:ind w:left="170"/>
        <w:rPr>
          <w:sz w:val="12"/>
        </w:rPr>
      </w:pPr>
      <w:r>
        <w:rPr>
          <w:color w:val="231F20"/>
          <w:w w:val="105"/>
          <w:sz w:val="12"/>
        </w:rPr>
        <w:t>Position Normal</w:t>
      </w:r>
    </w:p>
    <w:p w14:paraId="71C89192" w14:textId="77777777" w:rsidR="00A504F0" w:rsidRDefault="00EF02B4">
      <w:pPr>
        <w:pStyle w:val="BodyText"/>
        <w:rPr>
          <w:sz w:val="16"/>
        </w:rPr>
      </w:pPr>
      <w:r>
        <w:br w:type="column"/>
      </w:r>
    </w:p>
    <w:p w14:paraId="36859044" w14:textId="77777777" w:rsidR="00A504F0" w:rsidRDefault="00A504F0">
      <w:pPr>
        <w:pStyle w:val="BodyText"/>
        <w:spacing w:before="11"/>
        <w:rPr>
          <w:sz w:val="15"/>
        </w:rPr>
      </w:pPr>
    </w:p>
    <w:p w14:paraId="3CFC4EDB" w14:textId="77777777" w:rsidR="00A504F0" w:rsidRDefault="00EF02B4">
      <w:pPr>
        <w:spacing w:before="1"/>
        <w:ind w:left="91"/>
        <w:rPr>
          <w:sz w:val="12"/>
        </w:rPr>
      </w:pPr>
      <w:r>
        <w:rPr>
          <w:color w:val="231F20"/>
          <w:sz w:val="12"/>
        </w:rPr>
        <w:t xml:space="preserve">3D </w:t>
      </w:r>
      <w:r>
        <w:rPr>
          <w:color w:val="231F20"/>
          <w:spacing w:val="-5"/>
          <w:sz w:val="12"/>
        </w:rPr>
        <w:t>Mode</w:t>
      </w:r>
    </w:p>
    <w:p w14:paraId="3669EC58" w14:textId="77777777" w:rsidR="00A504F0" w:rsidRDefault="00EF02B4">
      <w:pPr>
        <w:pStyle w:val="BodyText"/>
      </w:pPr>
      <w:r>
        <w:br w:type="column"/>
      </w:r>
    </w:p>
    <w:p w14:paraId="189CBC12" w14:textId="77777777" w:rsidR="00A504F0" w:rsidRDefault="00A504F0">
      <w:pPr>
        <w:pStyle w:val="BodyText"/>
        <w:spacing w:before="4"/>
        <w:rPr>
          <w:sz w:val="12"/>
        </w:rPr>
      </w:pPr>
    </w:p>
    <w:p w14:paraId="4FE7B8AF" w14:textId="77777777" w:rsidR="00A504F0" w:rsidRDefault="00EF02B4">
      <w:pPr>
        <w:ind w:left="181"/>
        <w:rPr>
          <w:b/>
          <w:sz w:val="14"/>
        </w:rPr>
      </w:pPr>
      <w:r>
        <w:rPr>
          <w:b/>
          <w:color w:val="231F20"/>
          <w:w w:val="105"/>
          <w:sz w:val="14"/>
        </w:rPr>
        <w:t>Normal</w:t>
      </w:r>
    </w:p>
    <w:p w14:paraId="07A4E99E" w14:textId="77777777" w:rsidR="00A504F0" w:rsidRDefault="00EF02B4">
      <w:pPr>
        <w:pStyle w:val="BodyText"/>
        <w:rPr>
          <w:b/>
        </w:rPr>
      </w:pPr>
      <w:r>
        <w:br w:type="column"/>
      </w:r>
    </w:p>
    <w:p w14:paraId="5CA31648" w14:textId="77777777" w:rsidR="00A504F0" w:rsidRDefault="00A504F0">
      <w:pPr>
        <w:pStyle w:val="BodyText"/>
        <w:spacing w:before="6"/>
        <w:rPr>
          <w:b/>
          <w:sz w:val="12"/>
        </w:rPr>
      </w:pPr>
    </w:p>
    <w:p w14:paraId="779AB7B9" w14:textId="77777777" w:rsidR="00A504F0" w:rsidRDefault="00EF02B4">
      <w:pPr>
        <w:ind w:left="296"/>
        <w:rPr>
          <w:b/>
          <w:sz w:val="14"/>
        </w:rPr>
      </w:pPr>
      <w:r>
        <w:rPr>
          <w:b/>
          <w:color w:val="231F20"/>
          <w:sz w:val="14"/>
        </w:rPr>
        <w:t>3D Mode</w:t>
      </w:r>
    </w:p>
    <w:p w14:paraId="05871FCF" w14:textId="77777777" w:rsidR="00A504F0" w:rsidRDefault="00EF02B4">
      <w:pPr>
        <w:pStyle w:val="Heading2"/>
        <w:tabs>
          <w:tab w:val="left" w:pos="2255"/>
          <w:tab w:val="left" w:pos="7211"/>
        </w:tabs>
        <w:spacing w:before="173"/>
        <w:ind w:left="296"/>
      </w:pPr>
      <w:r>
        <w:rPr>
          <w:b w:val="0"/>
        </w:rPr>
        <w:br w:type="column"/>
      </w:r>
      <w:r>
        <w:rPr>
          <w:color w:val="FFFFFF"/>
          <w:w w:val="90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ab/>
      </w:r>
      <w:proofErr w:type="gramStart"/>
      <w:r>
        <w:rPr>
          <w:color w:val="FFFFFF"/>
          <w:w w:val="90"/>
          <w:shd w:val="clear" w:color="auto" w:fill="231F20"/>
        </w:rPr>
        <w:t>RECEIVER  INTERFACE</w:t>
      </w:r>
      <w:proofErr w:type="gramEnd"/>
      <w:r>
        <w:rPr>
          <w:color w:val="FFFFFF"/>
          <w:spacing w:val="9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DIAGRAM</w:t>
      </w:r>
      <w:r>
        <w:rPr>
          <w:color w:val="FFFFFF"/>
          <w:shd w:val="clear" w:color="auto" w:fill="231F20"/>
        </w:rPr>
        <w:tab/>
      </w:r>
    </w:p>
    <w:p w14:paraId="2BDBF562" w14:textId="77777777" w:rsidR="00A504F0" w:rsidRDefault="00A504F0">
      <w:pPr>
        <w:pStyle w:val="BodyText"/>
        <w:spacing w:before="5"/>
        <w:rPr>
          <w:b/>
          <w:sz w:val="15"/>
        </w:rPr>
      </w:pPr>
    </w:p>
    <w:p w14:paraId="5E30E631" w14:textId="77777777" w:rsidR="00440642" w:rsidRPr="0026670A" w:rsidRDefault="00440642">
      <w:pPr>
        <w:spacing w:line="163" w:lineRule="auto"/>
        <w:ind w:left="4282" w:right="2282"/>
        <w:rPr>
          <w:w w:val="105"/>
          <w:sz w:val="14"/>
        </w:rPr>
      </w:pPr>
    </w:p>
    <w:p w14:paraId="30617862" w14:textId="0ADB7B17" w:rsidR="00A504F0" w:rsidRPr="0026670A" w:rsidRDefault="0026670A">
      <w:pPr>
        <w:spacing w:line="163" w:lineRule="auto"/>
        <w:ind w:left="4282" w:right="2282"/>
        <w:rPr>
          <w:sz w:val="14"/>
          <w:highlight w:val="yellow"/>
        </w:rPr>
      </w:pPr>
      <w:r w:rsidRPr="0026670A">
        <w:rPr>
          <w:w w:val="105"/>
          <w:sz w:val="14"/>
          <w:highlight w:val="yellow"/>
        </w:rPr>
        <w:t>Servo#1</w:t>
      </w:r>
      <w:r w:rsidR="00EF02B4" w:rsidRPr="0026670A">
        <w:rPr>
          <w:w w:val="105"/>
          <w:sz w:val="14"/>
          <w:highlight w:val="yellow"/>
        </w:rPr>
        <w:t xml:space="preserve"> </w:t>
      </w:r>
      <w:r w:rsidRPr="0026670A">
        <w:rPr>
          <w:sz w:val="14"/>
          <w:highlight w:val="yellow"/>
        </w:rPr>
        <w:t>Servo #2</w:t>
      </w:r>
    </w:p>
    <w:p w14:paraId="12F28F42" w14:textId="764DF724" w:rsidR="0026670A" w:rsidRDefault="0026670A">
      <w:pPr>
        <w:spacing w:line="163" w:lineRule="auto"/>
        <w:ind w:left="4282" w:right="1612"/>
        <w:rPr>
          <w:sz w:val="14"/>
        </w:rPr>
      </w:pPr>
      <w:r w:rsidRPr="0026670A">
        <w:rPr>
          <w:sz w:val="14"/>
          <w:highlight w:val="yellow"/>
        </w:rPr>
        <w:t>Servo #3</w:t>
      </w:r>
    </w:p>
    <w:p w14:paraId="265421E4" w14:textId="785C95FA" w:rsidR="00A504F0" w:rsidRDefault="00EF02B4">
      <w:pPr>
        <w:spacing w:line="163" w:lineRule="auto"/>
        <w:ind w:left="4282" w:right="1612"/>
        <w:rPr>
          <w:sz w:val="14"/>
        </w:rPr>
      </w:pPr>
      <w:r w:rsidRPr="0026670A">
        <w:rPr>
          <w:sz w:val="14"/>
        </w:rPr>
        <w:t xml:space="preserve"> </w:t>
      </w:r>
      <w:r>
        <w:rPr>
          <w:color w:val="231F20"/>
          <w:sz w:val="14"/>
        </w:rPr>
        <w:t>5VS-BUS/PPM</w:t>
      </w:r>
    </w:p>
    <w:p w14:paraId="04A4FCF3" w14:textId="77777777" w:rsidR="00A504F0" w:rsidRDefault="00EF02B4">
      <w:pPr>
        <w:spacing w:line="207" w:lineRule="exact"/>
        <w:ind w:left="4282"/>
        <w:rPr>
          <w:sz w:val="14"/>
        </w:rPr>
      </w:pPr>
      <w:r>
        <w:rPr>
          <w:color w:val="231F20"/>
          <w:sz w:val="14"/>
        </w:rPr>
        <w:t>3.3v DSM2/DSMX</w:t>
      </w:r>
    </w:p>
    <w:p w14:paraId="4888B6F1" w14:textId="77777777" w:rsidR="00A504F0" w:rsidRDefault="00A504F0">
      <w:pPr>
        <w:spacing w:line="207" w:lineRule="exact"/>
        <w:rPr>
          <w:sz w:val="14"/>
        </w:rPr>
        <w:sectPr w:rsidR="00A504F0">
          <w:type w:val="continuous"/>
          <w:pgSz w:w="16390" w:h="12250" w:orient="landscape"/>
          <w:pgMar w:top="480" w:right="440" w:bottom="0" w:left="580" w:header="720" w:footer="720" w:gutter="0"/>
          <w:cols w:num="6" w:space="720" w:equalWidth="0">
            <w:col w:w="711" w:space="40"/>
            <w:col w:w="1188" w:space="39"/>
            <w:col w:w="595" w:space="39"/>
            <w:col w:w="732" w:space="657"/>
            <w:col w:w="938" w:space="2930"/>
            <w:col w:w="7501"/>
          </w:cols>
        </w:sectPr>
      </w:pPr>
    </w:p>
    <w:p w14:paraId="3FDF0C06" w14:textId="77777777" w:rsidR="00A504F0" w:rsidRDefault="00A504F0">
      <w:pPr>
        <w:pStyle w:val="BodyText"/>
        <w:spacing w:before="2"/>
        <w:rPr>
          <w:sz w:val="7"/>
        </w:rPr>
      </w:pPr>
    </w:p>
    <w:p w14:paraId="6ADD1F2A" w14:textId="77777777" w:rsidR="00A504F0" w:rsidRDefault="00A504F0">
      <w:pPr>
        <w:rPr>
          <w:sz w:val="7"/>
        </w:rPr>
        <w:sectPr w:rsidR="00A504F0">
          <w:type w:val="continuous"/>
          <w:pgSz w:w="16390" w:h="12250" w:orient="landscape"/>
          <w:pgMar w:top="480" w:right="440" w:bottom="0" w:left="580" w:header="720" w:footer="720" w:gutter="0"/>
          <w:cols w:space="720"/>
        </w:sectPr>
      </w:pPr>
    </w:p>
    <w:p w14:paraId="4001780F" w14:textId="4E043DDA" w:rsidR="00A504F0" w:rsidRDefault="00A504F0">
      <w:pPr>
        <w:pStyle w:val="BodyText"/>
        <w:spacing w:before="5"/>
        <w:rPr>
          <w:sz w:val="16"/>
        </w:rPr>
      </w:pPr>
    </w:p>
    <w:p w14:paraId="13679D36" w14:textId="77777777" w:rsidR="00A504F0" w:rsidRDefault="00EF02B4">
      <w:pPr>
        <w:ind w:left="319"/>
        <w:rPr>
          <w:b/>
          <w:sz w:val="14"/>
        </w:rPr>
      </w:pPr>
      <w:r>
        <w:rPr>
          <w:b/>
          <w:color w:val="231F20"/>
          <w:sz w:val="14"/>
        </w:rPr>
        <w:t>The above information is for your reference only, you can set the parameters to your demand.</w:t>
      </w:r>
    </w:p>
    <w:p w14:paraId="0906D838" w14:textId="77777777" w:rsidR="00A504F0" w:rsidRDefault="00EF02B4">
      <w:pPr>
        <w:spacing w:before="139" w:line="144" w:lineRule="auto"/>
        <w:ind w:left="4021" w:right="1826"/>
        <w:rPr>
          <w:sz w:val="14"/>
        </w:rPr>
      </w:pPr>
      <w:r>
        <w:br w:type="column"/>
      </w:r>
      <w:r>
        <w:rPr>
          <w:color w:val="231F20"/>
          <w:w w:val="105"/>
          <w:sz w:val="14"/>
        </w:rPr>
        <w:t>Swash plate sensitivity Swashplate agility</w:t>
      </w:r>
    </w:p>
    <w:p w14:paraId="66A18747" w14:textId="77777777" w:rsidR="00A504F0" w:rsidRDefault="00EF02B4">
      <w:pPr>
        <w:spacing w:line="195" w:lineRule="exact"/>
        <w:ind w:left="4021"/>
        <w:rPr>
          <w:sz w:val="14"/>
        </w:rPr>
      </w:pPr>
      <w:r>
        <w:rPr>
          <w:color w:val="231F20"/>
          <w:sz w:val="14"/>
        </w:rPr>
        <w:t>The lock tail sensitivity</w:t>
      </w:r>
    </w:p>
    <w:p w14:paraId="5DCF8BB4" w14:textId="77777777" w:rsidR="00A504F0" w:rsidRDefault="00EF02B4">
      <w:pPr>
        <w:spacing w:before="129"/>
        <w:ind w:left="319"/>
        <w:rPr>
          <w:rFonts w:ascii="Tahoma"/>
          <w:sz w:val="16"/>
        </w:rPr>
      </w:pPr>
      <w:r>
        <w:rPr>
          <w:rFonts w:ascii="Tahoma"/>
          <w:color w:val="231F20"/>
          <w:w w:val="110"/>
          <w:sz w:val="16"/>
        </w:rPr>
        <w:t xml:space="preserve">Notes: 3.3V is suitable for DSM receiver and 5V is suitable for FUTABA (S-BUS) </w:t>
      </w:r>
      <w:r>
        <w:rPr>
          <w:rFonts w:ascii="Tahoma"/>
          <w:color w:val="231F20"/>
          <w:sz w:val="16"/>
        </w:rPr>
        <w:t xml:space="preserve">J </w:t>
      </w:r>
      <w:r>
        <w:rPr>
          <w:rFonts w:ascii="Tahoma"/>
          <w:color w:val="231F20"/>
          <w:w w:val="110"/>
          <w:sz w:val="16"/>
        </w:rPr>
        <w:t>receiver.</w:t>
      </w:r>
    </w:p>
    <w:p w14:paraId="7E2F5B38" w14:textId="77777777" w:rsidR="00A504F0" w:rsidRDefault="00A504F0">
      <w:pPr>
        <w:rPr>
          <w:rFonts w:ascii="Tahoma"/>
          <w:sz w:val="16"/>
        </w:rPr>
        <w:sectPr w:rsidR="00A504F0">
          <w:type w:val="continuous"/>
          <w:pgSz w:w="16390" w:h="12250" w:orient="landscape"/>
          <w:pgMar w:top="480" w:right="440" w:bottom="0" w:left="580" w:header="720" w:footer="720" w:gutter="0"/>
          <w:cols w:num="2" w:space="720" w:equalWidth="0">
            <w:col w:w="6736" w:space="1214"/>
            <w:col w:w="7420"/>
          </w:cols>
        </w:sectPr>
      </w:pPr>
    </w:p>
    <w:p w14:paraId="79CB6395" w14:textId="56ECCCA4" w:rsidR="00A504F0" w:rsidRDefault="00EF02B4">
      <w:pPr>
        <w:pStyle w:val="Heading2"/>
        <w:tabs>
          <w:tab w:val="left" w:pos="2337"/>
          <w:tab w:val="left" w:pos="7055"/>
        </w:tabs>
        <w:spacing w:before="66"/>
        <w:ind w:left="1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4B19246" wp14:editId="02CB78EC">
                <wp:simplePos x="0" y="0"/>
                <wp:positionH relativeFrom="page">
                  <wp:posOffset>0</wp:posOffset>
                </wp:positionH>
                <wp:positionV relativeFrom="page">
                  <wp:posOffset>101600</wp:posOffset>
                </wp:positionV>
                <wp:extent cx="10404475" cy="7573010"/>
                <wp:effectExtent l="0" t="0" r="0" b="8890"/>
                <wp:wrapNone/>
                <wp:docPr id="207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4475" cy="7573010"/>
                          <a:chOff x="0" y="160"/>
                          <a:chExt cx="16385" cy="11926"/>
                        </a:xfrm>
                      </wpg:grpSpPr>
                      <pic:pic xmlns:pic="http://schemas.openxmlformats.org/drawingml/2006/picture">
                        <pic:nvPicPr>
                          <pic:cNvPr id="180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"/>
                            <a:ext cx="16385" cy="1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1" name="文本框 52"/>
                        <wps:cNvSpPr txBox="1"/>
                        <wps:spPr>
                          <a:xfrm>
                            <a:off x="1324" y="1437"/>
                            <a:ext cx="126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83B586" w14:textId="77777777" w:rsidR="008E78FC" w:rsidRDefault="008E78FC">
                              <w:pPr>
                                <w:spacing w:line="22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6CH/IDLE Switch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2" name="文本框 53"/>
                        <wps:cNvSpPr txBox="1"/>
                        <wps:spPr>
                          <a:xfrm>
                            <a:off x="4554" y="2669"/>
                            <a:ext cx="66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4D6BD3" w14:textId="77777777" w:rsidR="008E78FC" w:rsidRDefault="008E78FC">
                              <w:pPr>
                                <w:spacing w:line="22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Antenna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3" name="文本框 54"/>
                        <wps:cNvSpPr txBox="1"/>
                        <wps:spPr>
                          <a:xfrm>
                            <a:off x="6251" y="2834"/>
                            <a:ext cx="122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E66A45" w14:textId="77777777" w:rsidR="008E78FC" w:rsidRDefault="008E78FC">
                              <w:pPr>
                                <w:spacing w:line="220" w:lineRule="exact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TH.HOLD</w:t>
                              </w:r>
                              <w:proofErr w:type="gramEnd"/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 Switch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4" name="文本框 55"/>
                        <wps:cNvSpPr txBox="1"/>
                        <wps:spPr>
                          <a:xfrm>
                            <a:off x="856" y="4267"/>
                            <a:ext cx="130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5C2D3F" w14:textId="77777777" w:rsidR="008E78FC" w:rsidRDefault="008E78FC">
                              <w:pPr>
                                <w:spacing w:line="22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5GH/Gyro Switch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5" name="文本框 56"/>
                        <wps:cNvSpPr txBox="1"/>
                        <wps:spPr>
                          <a:xfrm>
                            <a:off x="6197" y="4386"/>
                            <a:ext cx="893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CA9446" w14:textId="77777777" w:rsidR="008E78FC" w:rsidRDefault="008E78FC">
                              <w:pPr>
                                <w:spacing w:line="22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Servo Scale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6" name="文本框 57"/>
                        <wps:cNvSpPr txBox="1"/>
                        <wps:spPr>
                          <a:xfrm>
                            <a:off x="1072" y="4857"/>
                            <a:ext cx="2203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EE9B61" w14:textId="77777777" w:rsidR="008E78FC" w:rsidRDefault="008E78FC">
                              <w:pPr>
                                <w:spacing w:line="203" w:lineRule="exact"/>
                                <w:ind w:left="5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Throttle Rudder</w:t>
                              </w:r>
                            </w:p>
                            <w:p w14:paraId="5BCB923B" w14:textId="77777777" w:rsidR="008E78FC" w:rsidRDefault="008E78FC">
                              <w:pPr>
                                <w:tabs>
                                  <w:tab w:val="left" w:pos="1312"/>
                                  <w:tab w:val="left" w:pos="2181"/>
                                </w:tabs>
                                <w:spacing w:line="235" w:lineRule="exact"/>
                                <w:ind w:left="512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Joystick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6"/>
                                  <w:u w:val="single" w:color="BCBEC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6"/>
                                  <w:u w:val="single" w:color="BCBEC0"/>
                                </w:rPr>
                                <w:tab/>
                              </w:r>
                            </w:p>
                            <w:p w14:paraId="2BB5D1E7" w14:textId="77777777" w:rsidR="008E78FC" w:rsidRDefault="008E78FC">
                              <w:pPr>
                                <w:spacing w:before="55" w:line="168" w:lineRule="auto"/>
                                <w:ind w:right="1147" w:firstLine="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Throttle Fine-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16"/>
                                </w:rPr>
                                <w:t>tuning  Rudder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 Fine- tuning  </w:t>
                              </w:r>
                              <w:r>
                                <w:rPr>
                                  <w:color w:val="231F20"/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position w:val="-10"/>
                                  <w:sz w:val="16"/>
                                </w:rPr>
                                <w:t>Menu</w:t>
                              </w:r>
                            </w:p>
                            <w:p w14:paraId="7942570B" w14:textId="77777777" w:rsidR="008E78FC" w:rsidRDefault="008E78FC">
                              <w:pPr>
                                <w:spacing w:before="173" w:line="257" w:lineRule="exact"/>
                                <w:ind w:left="727" w:right="116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Exit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7" name="文本框 58"/>
                        <wps:cNvSpPr txBox="1"/>
                        <wps:spPr>
                          <a:xfrm>
                            <a:off x="5517" y="5019"/>
                            <a:ext cx="2141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C13147" w14:textId="77777777" w:rsidR="008E78FC" w:rsidRDefault="008E78FC">
                              <w:pPr>
                                <w:tabs>
                                  <w:tab w:val="left" w:pos="679"/>
                                </w:tabs>
                                <w:spacing w:line="203" w:lineRule="exact"/>
                                <w:ind w:right="12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  <w:u w:val="single" w:color="BCBEC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  <w:u w:val="single" w:color="BCBEC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Aileron/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5"/>
                                  <w:sz w:val="16"/>
                                </w:rPr>
                                <w:t>Elevator</w:t>
                              </w:r>
                            </w:p>
                            <w:p w14:paraId="5B8C4E27" w14:textId="77777777" w:rsidR="008E78FC" w:rsidRDefault="008E78FC">
                              <w:pPr>
                                <w:spacing w:line="239" w:lineRule="exact"/>
                                <w:ind w:right="11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Joystick</w:t>
                              </w:r>
                            </w:p>
                            <w:p w14:paraId="309F1FF3" w14:textId="77777777" w:rsidR="008E78FC" w:rsidRDefault="008E78FC">
                              <w:pPr>
                                <w:spacing w:before="36" w:line="194" w:lineRule="auto"/>
                                <w:ind w:left="639" w:right="18" w:firstLine="1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Aileron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Fine-tuning Aileron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Fine-tuning</w:t>
                              </w:r>
                            </w:p>
                            <w:p w14:paraId="63996D1D" w14:textId="77777777" w:rsidR="008E78FC" w:rsidRDefault="008E78FC">
                              <w:pPr>
                                <w:spacing w:before="43"/>
                                <w:ind w:right="9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Page Up</w:t>
                              </w:r>
                            </w:p>
                            <w:p w14:paraId="0FFBE873" w14:textId="77777777" w:rsidR="008E78FC" w:rsidRDefault="008E78FC">
                              <w:pPr>
                                <w:spacing w:before="135" w:line="257" w:lineRule="exact"/>
                                <w:ind w:left="67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Page Down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8" name="文本框 59"/>
                        <wps:cNvSpPr txBox="1"/>
                        <wps:spPr>
                          <a:xfrm>
                            <a:off x="3192" y="7134"/>
                            <a:ext cx="93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0598D4" w14:textId="77777777" w:rsidR="008E78FC" w:rsidRDefault="008E78FC">
                              <w:pPr>
                                <w:spacing w:line="22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Flying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Rings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9" name="文本框 60"/>
                        <wps:cNvSpPr txBox="1"/>
                        <wps:spPr>
                          <a:xfrm>
                            <a:off x="4672" y="7092"/>
                            <a:ext cx="103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7F633F" w14:textId="77777777" w:rsidR="008E78FC" w:rsidRDefault="008E78FC">
                              <w:pPr>
                                <w:spacing w:line="22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Power Switch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0" name="文本框 61"/>
                        <wps:cNvSpPr txBox="1"/>
                        <wps:spPr>
                          <a:xfrm>
                            <a:off x="3979" y="7932"/>
                            <a:ext cx="93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FE006D" w14:textId="77777777" w:rsidR="008E78FC" w:rsidRDefault="008E78FC">
                              <w:pPr>
                                <w:spacing w:line="22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Flying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</w:rPr>
                                <w:t>Rings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1" name="文本框 62"/>
                        <wps:cNvSpPr txBox="1"/>
                        <wps:spPr>
                          <a:xfrm>
                            <a:off x="1302" y="9400"/>
                            <a:ext cx="57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774590" w14:textId="77777777" w:rsidR="008E78FC" w:rsidRDefault="008E78FC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4"/>
                                </w:rPr>
                                <w:t>Forward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2" name="文本框 63"/>
                        <wps:cNvSpPr txBox="1"/>
                        <wps:spPr>
                          <a:xfrm>
                            <a:off x="3073" y="9402"/>
                            <a:ext cx="36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2EFE81" w14:textId="77777777" w:rsidR="008E78FC" w:rsidRDefault="008E78FC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4"/>
                                </w:rPr>
                                <w:t>Right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3" name="文本框 64"/>
                        <wps:cNvSpPr txBox="1"/>
                        <wps:spPr>
                          <a:xfrm>
                            <a:off x="832" y="9658"/>
                            <a:ext cx="519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B6F880" w14:textId="77777777" w:rsidR="008E78FC" w:rsidRDefault="008E78FC">
                              <w:pPr>
                                <w:spacing w:before="33" w:line="151" w:lineRule="auto"/>
                                <w:ind w:right="1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Left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</w:rPr>
                                <w:t>Steering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4" name="文本框 65"/>
                        <wps:cNvSpPr txBox="1"/>
                        <wps:spPr>
                          <a:xfrm>
                            <a:off x="1842" y="9691"/>
                            <a:ext cx="33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356EBF" w14:textId="77777777" w:rsidR="008E78FC" w:rsidRDefault="008E78FC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4"/>
                                </w:rPr>
                                <w:t>Right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5" name="文本框 66"/>
                        <wps:cNvSpPr txBox="1"/>
                        <wps:spPr>
                          <a:xfrm>
                            <a:off x="2424" y="9671"/>
                            <a:ext cx="244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8A24AC" w14:textId="77777777" w:rsidR="008E78FC" w:rsidRDefault="008E78FC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4"/>
                                </w:rPr>
                                <w:t>Left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6" name="文本框 67"/>
                        <wps:cNvSpPr txBox="1"/>
                        <wps:spPr>
                          <a:xfrm>
                            <a:off x="1842" y="9839"/>
                            <a:ext cx="116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F10E9F" w14:textId="77777777" w:rsidR="008E78FC" w:rsidRDefault="008E78FC">
                              <w:pPr>
                                <w:spacing w:line="21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4"/>
                                </w:rPr>
                                <w:t xml:space="preserve">Steering </w:t>
                              </w:r>
                              <w:r>
                                <w:rPr>
                                  <w:color w:val="231F20"/>
                                  <w:w w:val="95"/>
                                  <w:position w:val="2"/>
                                  <w:sz w:val="14"/>
                                </w:rPr>
                                <w:t>Sideward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7" name="文本框 68"/>
                        <wps:cNvSpPr txBox="1"/>
                        <wps:spPr>
                          <a:xfrm>
                            <a:off x="3450" y="9627"/>
                            <a:ext cx="58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CA679B" w14:textId="77777777" w:rsidR="008E78FC" w:rsidRDefault="008E78FC">
                              <w:pPr>
                                <w:spacing w:before="33" w:line="151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Left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</w:rPr>
                                <w:t>Sideward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8" name="文本框 69"/>
                        <wps:cNvSpPr txBox="1"/>
                        <wps:spPr>
                          <a:xfrm>
                            <a:off x="1318" y="10075"/>
                            <a:ext cx="67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8D9C52" w14:textId="77777777" w:rsidR="008E78FC" w:rsidRDefault="008E78FC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Backward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9" name="文本框 70"/>
                        <wps:cNvSpPr txBox="1"/>
                        <wps:spPr>
                          <a:xfrm>
                            <a:off x="4816" y="9343"/>
                            <a:ext cx="36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02A59F" w14:textId="77777777" w:rsidR="008E78FC" w:rsidRDefault="008E78FC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4"/>
                                </w:rPr>
                                <w:t>Right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00" name="文本框 71"/>
                        <wps:cNvSpPr txBox="1"/>
                        <wps:spPr>
                          <a:xfrm>
                            <a:off x="6322" y="9330"/>
                            <a:ext cx="57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C16ED9" w14:textId="77777777" w:rsidR="008E78FC" w:rsidRDefault="008E78FC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4"/>
                                </w:rPr>
                                <w:t>Forward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01" name="文本框 72"/>
                        <wps:cNvSpPr txBox="1"/>
                        <wps:spPr>
                          <a:xfrm>
                            <a:off x="4167" y="9613"/>
                            <a:ext cx="58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8ACF89" w14:textId="77777777" w:rsidR="008E78FC" w:rsidRDefault="008E78FC">
                              <w:pPr>
                                <w:spacing w:before="33" w:line="151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Left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</w:rPr>
                                <w:t>Sideward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02" name="文本框 73"/>
                        <wps:cNvSpPr txBox="1"/>
                        <wps:spPr>
                          <a:xfrm>
                            <a:off x="5193" y="9569"/>
                            <a:ext cx="244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CF5911" w14:textId="77777777" w:rsidR="008E78FC" w:rsidRDefault="008E78FC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4"/>
                                </w:rPr>
                                <w:t>Left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03" name="文本框 74"/>
                        <wps:cNvSpPr txBox="1"/>
                        <wps:spPr>
                          <a:xfrm>
                            <a:off x="5193" y="9737"/>
                            <a:ext cx="117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6BA6BE" w14:textId="77777777" w:rsidR="008E78FC" w:rsidRDefault="008E78FC">
                              <w:pPr>
                                <w:spacing w:line="21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position w:val="2"/>
                                  <w:sz w:val="14"/>
                                </w:rPr>
                                <w:t xml:space="preserve">Sideward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4"/>
                                </w:rPr>
                                <w:t>Steering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04" name="文本框 75"/>
                        <wps:cNvSpPr txBox="1"/>
                        <wps:spPr>
                          <a:xfrm>
                            <a:off x="5852" y="9588"/>
                            <a:ext cx="244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BACC97" w14:textId="77777777" w:rsidR="008E78FC" w:rsidRDefault="008E78FC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4"/>
                                </w:rPr>
                                <w:t>Left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05" name="文本框 76"/>
                        <wps:cNvSpPr txBox="1"/>
                        <wps:spPr>
                          <a:xfrm>
                            <a:off x="6862" y="9621"/>
                            <a:ext cx="519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4C2D44" w14:textId="77777777" w:rsidR="008E78FC" w:rsidRDefault="008E78FC">
                              <w:pPr>
                                <w:spacing w:before="33" w:line="151" w:lineRule="auto"/>
                                <w:ind w:right="1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Right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</w:rPr>
                                <w:t>Steering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06" name="文本框 77"/>
                        <wps:cNvSpPr txBox="1"/>
                        <wps:spPr>
                          <a:xfrm>
                            <a:off x="6338" y="10005"/>
                            <a:ext cx="67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BA630F" w14:textId="77777777" w:rsidR="008E78FC" w:rsidRDefault="008E78FC">
                              <w:pPr>
                                <w:spacing w:line="19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Backward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19246" id="组合 50" o:spid="_x0000_s1037" style="position:absolute;left:0;text-align:left;margin-left:0;margin-top:8pt;width:819.25pt;height:596.3pt;z-index:-251659264;mso-position-horizontal-relative:page;mso-position-vertical-relative:page" coordorigin=",160" coordsize="16385,11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">
                <v:shape id="图片 51" o:spid="_x0000_s1038" type="#_x0000_t75" style="position:absolute;top:160;width:16385;height:1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">
                  <v:imagedata r:id="rId21" o:title=""/>
                </v:shape>
                <v:shape id="文本框 52" o:spid="_x0000_s1039" type="#_x0000_t202" style="position:absolute;left:1324;top:1437;width:126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2383B586" w14:textId="77777777" w:rsidR="008E78FC" w:rsidRDefault="008E78FC">
                        <w:pPr>
                          <w:spacing w:line="22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6CH/IDLE Switch</w:t>
                        </w:r>
                      </w:p>
                    </w:txbxContent>
                  </v:textbox>
                </v:shape>
                <v:shape id="文本框 53" o:spid="_x0000_s1040" type="#_x0000_t202" style="position:absolute;left:4554;top:2669;width:668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014D6BD3" w14:textId="77777777" w:rsidR="008E78FC" w:rsidRDefault="008E78FC">
                        <w:pPr>
                          <w:spacing w:line="22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Antenna</w:t>
                        </w:r>
                      </w:p>
                    </w:txbxContent>
                  </v:textbox>
                </v:shape>
                <v:shape id="文本框 54" o:spid="_x0000_s1041" type="#_x0000_t202" style="position:absolute;left:6251;top:2834;width:122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0EE66A45" w14:textId="77777777" w:rsidR="008E78FC" w:rsidRDefault="008E78FC">
                        <w:pPr>
                          <w:spacing w:line="220" w:lineRule="exact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TH.HOLD</w:t>
                        </w:r>
                        <w:proofErr w:type="gramEnd"/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 Switch</w:t>
                        </w:r>
                      </w:p>
                    </w:txbxContent>
                  </v:textbox>
                </v:shape>
                <v:shape id="文本框 55" o:spid="_x0000_s1042" type="#_x0000_t202" style="position:absolute;left:856;top:4267;width:1304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465C2D3F" w14:textId="77777777" w:rsidR="008E78FC" w:rsidRDefault="008E78FC">
                        <w:pPr>
                          <w:spacing w:line="22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5GH/Gyro Switch</w:t>
                        </w:r>
                      </w:p>
                    </w:txbxContent>
                  </v:textbox>
                </v:shape>
                <v:shape id="文本框 56" o:spid="_x0000_s1043" type="#_x0000_t202" style="position:absolute;left:6197;top:4386;width:89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1ECA9446" w14:textId="77777777" w:rsidR="008E78FC" w:rsidRDefault="008E78FC">
                        <w:pPr>
                          <w:spacing w:line="22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Servo Scale</w:t>
                        </w:r>
                      </w:p>
                    </w:txbxContent>
                  </v:textbox>
                </v:shape>
                <v:shape id="文本框 57" o:spid="_x0000_s1044" type="#_x0000_t202" style="position:absolute;left:1072;top:4857;width:2203;height:1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0BEE9B61" w14:textId="77777777" w:rsidR="008E78FC" w:rsidRDefault="008E78FC">
                        <w:pPr>
                          <w:spacing w:line="203" w:lineRule="exact"/>
                          <w:ind w:left="51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Throttle Rudder</w:t>
                        </w:r>
                      </w:p>
                      <w:p w14:paraId="5BCB923B" w14:textId="77777777" w:rsidR="008E78FC" w:rsidRDefault="008E78FC">
                        <w:pPr>
                          <w:tabs>
                            <w:tab w:val="left" w:pos="1312"/>
                            <w:tab w:val="left" w:pos="2181"/>
                          </w:tabs>
                          <w:spacing w:line="235" w:lineRule="exact"/>
                          <w:ind w:left="512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Joystick</w:t>
                        </w:r>
                        <w:r>
                          <w:rPr>
                            <w:color w:val="231F20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6"/>
                            <w:u w:val="single" w:color="BCBEC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6"/>
                            <w:u w:val="single" w:color="BCBEC0"/>
                          </w:rPr>
                          <w:tab/>
                        </w:r>
                      </w:p>
                      <w:p w14:paraId="2BB5D1E7" w14:textId="77777777" w:rsidR="008E78FC" w:rsidRDefault="008E78FC">
                        <w:pPr>
                          <w:spacing w:before="55" w:line="168" w:lineRule="auto"/>
                          <w:ind w:right="1147" w:firstLine="1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Throttle Fine-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tuning  Rudder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 Fine- tuning  </w:t>
                        </w:r>
                        <w:r>
                          <w:rPr>
                            <w:color w:val="231F20"/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position w:val="-10"/>
                            <w:sz w:val="16"/>
                          </w:rPr>
                          <w:t>Menu</w:t>
                        </w:r>
                      </w:p>
                      <w:p w14:paraId="7942570B" w14:textId="77777777" w:rsidR="008E78FC" w:rsidRDefault="008E78FC">
                        <w:pPr>
                          <w:spacing w:before="173" w:line="257" w:lineRule="exact"/>
                          <w:ind w:left="727" w:right="11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Exit</w:t>
                        </w:r>
                      </w:p>
                    </w:txbxContent>
                  </v:textbox>
                </v:shape>
                <v:shape id="文本框 58" o:spid="_x0000_s1045" type="#_x0000_t202" style="position:absolute;left:5517;top:5019;width:2141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31C13147" w14:textId="77777777" w:rsidR="008E78FC" w:rsidRDefault="008E78FC">
                        <w:pPr>
                          <w:tabs>
                            <w:tab w:val="left" w:pos="679"/>
                          </w:tabs>
                          <w:spacing w:line="203" w:lineRule="exact"/>
                          <w:ind w:right="1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  <w:u w:val="single" w:color="BCBEC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  <w:u w:val="single" w:color="BCBEC0"/>
                          </w:rPr>
                          <w:tab/>
                        </w:r>
                        <w:r>
                          <w:rPr>
                            <w:color w:val="231F20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Aileron/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105"/>
                            <w:sz w:val="16"/>
                          </w:rPr>
                          <w:t>Elevator</w:t>
                        </w:r>
                      </w:p>
                      <w:p w14:paraId="5B8C4E27" w14:textId="77777777" w:rsidR="008E78FC" w:rsidRDefault="008E78FC">
                        <w:pPr>
                          <w:spacing w:line="239" w:lineRule="exact"/>
                          <w:ind w:right="1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Joystick</w:t>
                        </w:r>
                      </w:p>
                      <w:p w14:paraId="309F1FF3" w14:textId="77777777" w:rsidR="008E78FC" w:rsidRDefault="008E78FC">
                        <w:pPr>
                          <w:spacing w:before="36" w:line="194" w:lineRule="auto"/>
                          <w:ind w:left="639" w:right="18" w:firstLine="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Aileron</w:t>
                        </w:r>
                        <w:r>
                          <w:rPr>
                            <w:color w:val="231F20"/>
                            <w:spacing w:val="-2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Fine-tuning Aileron</w:t>
                        </w:r>
                        <w:r>
                          <w:rPr>
                            <w:color w:val="231F20"/>
                            <w:spacing w:val="-1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Fine-tuning</w:t>
                        </w:r>
                      </w:p>
                      <w:p w14:paraId="63996D1D" w14:textId="77777777" w:rsidR="008E78FC" w:rsidRDefault="008E78FC">
                        <w:pPr>
                          <w:spacing w:before="43"/>
                          <w:ind w:right="9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Page Up</w:t>
                        </w:r>
                      </w:p>
                      <w:p w14:paraId="0FFBE873" w14:textId="77777777" w:rsidR="008E78FC" w:rsidRDefault="008E78FC">
                        <w:pPr>
                          <w:spacing w:before="135" w:line="257" w:lineRule="exact"/>
                          <w:ind w:left="6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Page Down</w:t>
                        </w:r>
                      </w:p>
                    </w:txbxContent>
                  </v:textbox>
                </v:shape>
                <v:shape id="文本框 59" o:spid="_x0000_s1046" type="#_x0000_t202" style="position:absolute;left:3192;top:7134;width:93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070598D4" w14:textId="77777777" w:rsidR="008E78FC" w:rsidRDefault="008E78FC">
                        <w:pPr>
                          <w:spacing w:line="22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Flying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Rings</w:t>
                        </w:r>
                      </w:p>
                    </w:txbxContent>
                  </v:textbox>
                </v:shape>
                <v:shape id="文本框 60" o:spid="_x0000_s1047" type="#_x0000_t202" style="position:absolute;left:4672;top:7092;width:1038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237F633F" w14:textId="77777777" w:rsidR="008E78FC" w:rsidRDefault="008E78FC">
                        <w:pPr>
                          <w:spacing w:line="22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Power Switch</w:t>
                        </w:r>
                      </w:p>
                    </w:txbxContent>
                  </v:textbox>
                </v:shape>
                <v:shape id="文本框 61" o:spid="_x0000_s1048" type="#_x0000_t202" style="position:absolute;left:3979;top:7932;width:93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04FE006D" w14:textId="77777777" w:rsidR="008E78FC" w:rsidRDefault="008E78FC">
                        <w:pPr>
                          <w:spacing w:line="22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Flying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6"/>
                          </w:rPr>
                          <w:t>Rings</w:t>
                        </w:r>
                      </w:p>
                    </w:txbxContent>
                  </v:textbox>
                </v:shape>
                <v:shape id="文本框 62" o:spid="_x0000_s1049" type="#_x0000_t202" style="position:absolute;left:1302;top:9400;width:571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33774590" w14:textId="77777777" w:rsidR="008E78FC" w:rsidRDefault="008E78FC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Forward</w:t>
                        </w:r>
                      </w:p>
                    </w:txbxContent>
                  </v:textbox>
                </v:shape>
                <v:shape id="文本框 63" o:spid="_x0000_s1050" type="#_x0000_t202" style="position:absolute;left:3073;top:9402;width:36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002EFE81" w14:textId="77777777" w:rsidR="008E78FC" w:rsidRDefault="008E78FC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Right</w:t>
                        </w:r>
                      </w:p>
                    </w:txbxContent>
                  </v:textbox>
                </v:shape>
                <v:shape id="文本框 64" o:spid="_x0000_s1051" type="#_x0000_t202" style="position:absolute;left:832;top:9658;width:519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10B6F880" w14:textId="77777777" w:rsidR="008E78FC" w:rsidRDefault="008E78FC">
                        <w:pPr>
                          <w:spacing w:before="33" w:line="151" w:lineRule="auto"/>
                          <w:ind w:right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Left </w:t>
                        </w: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Steering</w:t>
                        </w:r>
                      </w:p>
                    </w:txbxContent>
                  </v:textbox>
                </v:shape>
                <v:shape id="文本框 65" o:spid="_x0000_s1052" type="#_x0000_t202" style="position:absolute;left:1842;top:9691;width:332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6F356EBF" w14:textId="77777777" w:rsidR="008E78FC" w:rsidRDefault="008E78FC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Right</w:t>
                        </w:r>
                      </w:p>
                    </w:txbxContent>
                  </v:textbox>
                </v:shape>
                <v:shape id="文本框 66" o:spid="_x0000_s1053" type="#_x0000_t202" style="position:absolute;left:2424;top:9671;width:244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7A8A24AC" w14:textId="77777777" w:rsidR="008E78FC" w:rsidRDefault="008E78FC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Left</w:t>
                        </w:r>
                      </w:p>
                    </w:txbxContent>
                  </v:textbox>
                </v:shape>
                <v:shape id="文本框 67" o:spid="_x0000_s1054" type="#_x0000_t202" style="position:absolute;left:1842;top:9839;width:1163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44F10E9F" w14:textId="77777777" w:rsidR="008E78FC" w:rsidRDefault="008E78FC">
                        <w:pPr>
                          <w:spacing w:line="21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 xml:space="preserve">Steering </w:t>
                        </w:r>
                        <w:r>
                          <w:rPr>
                            <w:color w:val="231F20"/>
                            <w:w w:val="95"/>
                            <w:position w:val="2"/>
                            <w:sz w:val="14"/>
                          </w:rPr>
                          <w:t>Sideward</w:t>
                        </w:r>
                      </w:p>
                    </w:txbxContent>
                  </v:textbox>
                </v:shape>
                <v:shape id="文本框 68" o:spid="_x0000_s1055" type="#_x0000_t202" style="position:absolute;left:3450;top:9627;width:58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72CA679B" w14:textId="77777777" w:rsidR="008E78FC" w:rsidRDefault="008E78FC">
                        <w:pPr>
                          <w:spacing w:before="33" w:line="151" w:lineRule="auto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Left </w:t>
                        </w: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Sideward</w:t>
                        </w:r>
                      </w:p>
                    </w:txbxContent>
                  </v:textbox>
                </v:shape>
                <v:shape id="文本框 69" o:spid="_x0000_s1056" type="#_x0000_t202" style="position:absolute;left:1318;top:10075;width:672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408D9C52" w14:textId="77777777" w:rsidR="008E78FC" w:rsidRDefault="008E78FC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Backward</w:t>
                        </w:r>
                      </w:p>
                    </w:txbxContent>
                  </v:textbox>
                </v:shape>
                <v:shape id="文本框 70" o:spid="_x0000_s1057" type="#_x0000_t202" style="position:absolute;left:4816;top:9343;width:36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4B02A59F" w14:textId="77777777" w:rsidR="008E78FC" w:rsidRDefault="008E78FC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Right</w:t>
                        </w:r>
                      </w:p>
                    </w:txbxContent>
                  </v:textbox>
                </v:shape>
                <v:shape id="文本框 71" o:spid="_x0000_s1058" type="#_x0000_t202" style="position:absolute;left:6322;top:9330;width:571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5CC16ED9" w14:textId="77777777" w:rsidR="008E78FC" w:rsidRDefault="008E78FC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Forward</w:t>
                        </w:r>
                      </w:p>
                    </w:txbxContent>
                  </v:textbox>
                </v:shape>
                <v:shape id="文本框 72" o:spid="_x0000_s1059" type="#_x0000_t202" style="position:absolute;left:4167;top:9613;width:581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6E8ACF89" w14:textId="77777777" w:rsidR="008E78FC" w:rsidRDefault="008E78FC">
                        <w:pPr>
                          <w:spacing w:before="33" w:line="151" w:lineRule="auto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Left </w:t>
                        </w: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Sideward</w:t>
                        </w:r>
                      </w:p>
                    </w:txbxContent>
                  </v:textbox>
                </v:shape>
                <v:shape id="文本框 73" o:spid="_x0000_s1060" type="#_x0000_t202" style="position:absolute;left:5193;top:9569;width:244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26CF5911" w14:textId="77777777" w:rsidR="008E78FC" w:rsidRDefault="008E78FC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Left</w:t>
                        </w:r>
                      </w:p>
                    </w:txbxContent>
                  </v:textbox>
                </v:shape>
                <v:shape id="文本框 74" o:spid="_x0000_s1061" type="#_x0000_t202" style="position:absolute;left:5193;top:9737;width:1178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296BA6BE" w14:textId="77777777" w:rsidR="008E78FC" w:rsidRDefault="008E78FC">
                        <w:pPr>
                          <w:spacing w:line="21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position w:val="2"/>
                            <w:sz w:val="14"/>
                          </w:rPr>
                          <w:t xml:space="preserve">Sideward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Steering</w:t>
                        </w:r>
                      </w:p>
                    </w:txbxContent>
                  </v:textbox>
                </v:shape>
                <v:shape id="文本框 75" o:spid="_x0000_s1062" type="#_x0000_t202" style="position:absolute;left:5852;top:9588;width:244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74BACC97" w14:textId="77777777" w:rsidR="008E78FC" w:rsidRDefault="008E78FC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Left</w:t>
                        </w:r>
                      </w:p>
                    </w:txbxContent>
                  </v:textbox>
                </v:shape>
                <v:shape id="文本框 76" o:spid="_x0000_s1063" type="#_x0000_t202" style="position:absolute;left:6862;top:9621;width:519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054C2D44" w14:textId="77777777" w:rsidR="008E78FC" w:rsidRDefault="008E78FC">
                        <w:pPr>
                          <w:spacing w:before="33" w:line="151" w:lineRule="auto"/>
                          <w:ind w:right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Right </w:t>
                        </w: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Steering</w:t>
                        </w:r>
                      </w:p>
                    </w:txbxContent>
                  </v:textbox>
                </v:shape>
                <v:shape id="文本框 77" o:spid="_x0000_s1064" type="#_x0000_t202" style="position:absolute;left:6338;top:10005;width:672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53BA630F" w14:textId="77777777" w:rsidR="008E78FC" w:rsidRDefault="008E78FC">
                        <w:pPr>
                          <w:spacing w:line="19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Backward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ab/>
      </w:r>
      <w:proofErr w:type="gramStart"/>
      <w:r>
        <w:rPr>
          <w:color w:val="FFFFFF"/>
          <w:w w:val="90"/>
          <w:shd w:val="clear" w:color="auto" w:fill="231F20"/>
        </w:rPr>
        <w:t>ABOUT  THE</w:t>
      </w:r>
      <w:proofErr w:type="gramEnd"/>
      <w:r>
        <w:rPr>
          <w:color w:val="FFFFFF"/>
          <w:spacing w:val="-8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TRANSMITTER</w:t>
      </w:r>
      <w:r>
        <w:rPr>
          <w:color w:val="FFFFFF"/>
          <w:shd w:val="clear" w:color="auto" w:fill="231F20"/>
        </w:rPr>
        <w:tab/>
      </w:r>
    </w:p>
    <w:p w14:paraId="0AB84F3B" w14:textId="0E7B7778" w:rsidR="00A504F0" w:rsidRDefault="00A504F0">
      <w:pPr>
        <w:pStyle w:val="BodyText"/>
        <w:rPr>
          <w:b/>
          <w:sz w:val="26"/>
        </w:rPr>
      </w:pPr>
    </w:p>
    <w:p w14:paraId="5BC446E6" w14:textId="78CA6AB5" w:rsidR="00A504F0" w:rsidRDefault="00A504F0">
      <w:pPr>
        <w:pStyle w:val="BodyText"/>
        <w:rPr>
          <w:b/>
          <w:sz w:val="26"/>
        </w:rPr>
      </w:pPr>
    </w:p>
    <w:p w14:paraId="13E0D5CD" w14:textId="4BB2F9C2" w:rsidR="00A504F0" w:rsidRDefault="00A504F0">
      <w:pPr>
        <w:pStyle w:val="BodyText"/>
        <w:rPr>
          <w:b/>
          <w:sz w:val="26"/>
        </w:rPr>
      </w:pPr>
    </w:p>
    <w:p w14:paraId="3376D0B2" w14:textId="5A60224E" w:rsidR="00A504F0" w:rsidRDefault="00A504F0">
      <w:pPr>
        <w:pStyle w:val="BodyText"/>
        <w:rPr>
          <w:b/>
          <w:sz w:val="26"/>
        </w:rPr>
      </w:pPr>
    </w:p>
    <w:p w14:paraId="7031117B" w14:textId="77777777" w:rsidR="00A504F0" w:rsidRDefault="00A504F0">
      <w:pPr>
        <w:pStyle w:val="BodyText"/>
        <w:rPr>
          <w:b/>
          <w:sz w:val="26"/>
        </w:rPr>
      </w:pPr>
    </w:p>
    <w:p w14:paraId="25788D34" w14:textId="60F03B95" w:rsidR="00A504F0" w:rsidRDefault="00A504F0">
      <w:pPr>
        <w:pStyle w:val="BodyText"/>
        <w:rPr>
          <w:b/>
          <w:sz w:val="26"/>
        </w:rPr>
      </w:pPr>
    </w:p>
    <w:p w14:paraId="1CCDBE90" w14:textId="3ED64EEA" w:rsidR="00A504F0" w:rsidRDefault="00A504F0">
      <w:pPr>
        <w:pStyle w:val="BodyText"/>
        <w:rPr>
          <w:b/>
          <w:sz w:val="26"/>
        </w:rPr>
      </w:pPr>
    </w:p>
    <w:p w14:paraId="1C145668" w14:textId="613CB171" w:rsidR="00A504F0" w:rsidRDefault="00A504F0">
      <w:pPr>
        <w:pStyle w:val="BodyText"/>
        <w:rPr>
          <w:b/>
          <w:sz w:val="26"/>
        </w:rPr>
      </w:pPr>
    </w:p>
    <w:p w14:paraId="5343A12E" w14:textId="22251070" w:rsidR="00A504F0" w:rsidRDefault="00A504F0">
      <w:pPr>
        <w:pStyle w:val="BodyText"/>
        <w:rPr>
          <w:b/>
          <w:sz w:val="26"/>
        </w:rPr>
      </w:pPr>
    </w:p>
    <w:p w14:paraId="648B53E6" w14:textId="79F8FDFE" w:rsidR="00A504F0" w:rsidRDefault="00A504F0">
      <w:pPr>
        <w:pStyle w:val="BodyText"/>
        <w:rPr>
          <w:b/>
          <w:sz w:val="26"/>
        </w:rPr>
      </w:pPr>
    </w:p>
    <w:p w14:paraId="501E97DD" w14:textId="1B1FF078" w:rsidR="00A504F0" w:rsidRDefault="00A504F0">
      <w:pPr>
        <w:pStyle w:val="BodyText"/>
        <w:rPr>
          <w:b/>
          <w:sz w:val="26"/>
        </w:rPr>
      </w:pPr>
    </w:p>
    <w:p w14:paraId="40B4D60C" w14:textId="6243E22B" w:rsidR="00A504F0" w:rsidRDefault="00A504F0">
      <w:pPr>
        <w:pStyle w:val="BodyText"/>
        <w:rPr>
          <w:b/>
          <w:sz w:val="26"/>
        </w:rPr>
      </w:pPr>
    </w:p>
    <w:p w14:paraId="74845F40" w14:textId="581CC1D2" w:rsidR="00A504F0" w:rsidRDefault="00A504F0">
      <w:pPr>
        <w:pStyle w:val="BodyText"/>
        <w:rPr>
          <w:b/>
          <w:sz w:val="26"/>
        </w:rPr>
      </w:pPr>
    </w:p>
    <w:p w14:paraId="154712BD" w14:textId="5ABF927D" w:rsidR="00A504F0" w:rsidRDefault="00A504F0">
      <w:pPr>
        <w:pStyle w:val="BodyText"/>
        <w:rPr>
          <w:b/>
          <w:sz w:val="26"/>
        </w:rPr>
      </w:pPr>
    </w:p>
    <w:p w14:paraId="62A69322" w14:textId="18B4F710" w:rsidR="00A504F0" w:rsidRDefault="00A504F0">
      <w:pPr>
        <w:pStyle w:val="BodyText"/>
        <w:rPr>
          <w:b/>
          <w:sz w:val="26"/>
        </w:rPr>
      </w:pPr>
    </w:p>
    <w:p w14:paraId="2B675B37" w14:textId="62447891" w:rsidR="00A504F0" w:rsidRDefault="00DE54FB">
      <w:pPr>
        <w:pStyle w:val="BodyText"/>
        <w:spacing w:before="1"/>
        <w:rPr>
          <w:b/>
          <w:sz w:val="21"/>
        </w:rPr>
      </w:pPr>
      <w:r w:rsidRPr="00DE54FB">
        <w:rPr>
          <w:noProof/>
          <w:color w:val="FFFFFF"/>
          <w:w w:val="90"/>
          <w:shd w:val="clear" w:color="auto" w:fill="231F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3E5A85" wp14:editId="52EABA71">
                <wp:simplePos x="0" y="0"/>
                <wp:positionH relativeFrom="column">
                  <wp:posOffset>2408251</wp:posOffset>
                </wp:positionH>
                <wp:positionV relativeFrom="paragraph">
                  <wp:posOffset>82223</wp:posOffset>
                </wp:positionV>
                <wp:extent cx="2484755" cy="1404620"/>
                <wp:effectExtent l="0" t="0" r="10795" b="2794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7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89C3E" w14:textId="0320FACF" w:rsidR="00DE54FB" w:rsidRPr="00DE54FB" w:rsidRDefault="00DE54F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E54FB">
                              <w:rPr>
                                <w:b/>
                                <w:bCs/>
                                <w:color w:val="FF0000"/>
                              </w:rPr>
                              <w:t>THIS SHOULD NOT HAPPENING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3E5A85" id="Text Box 2" o:spid="_x0000_s1065" type="#_x0000_t202" style="position:absolute;margin-left:189.65pt;margin-top:6.45pt;width:195.6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">
                <v:textbox style="mso-fit-shape-to-text:t">
                  <w:txbxContent>
                    <w:p w14:paraId="5FC89C3E" w14:textId="0320FACF" w:rsidR="00DE54FB" w:rsidRPr="00DE54FB" w:rsidRDefault="00DE54F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DE54FB">
                        <w:rPr>
                          <w:b/>
                          <w:bCs/>
                          <w:color w:val="FF0000"/>
                        </w:rPr>
                        <w:t>THIS SHOULD NOT HAPPENING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231AFB" w14:textId="58E24902" w:rsidR="00A504F0" w:rsidRDefault="00DE54FB">
      <w:pPr>
        <w:tabs>
          <w:tab w:val="left" w:pos="3558"/>
        </w:tabs>
        <w:ind w:left="189"/>
        <w:rPr>
          <w:b/>
          <w:sz w:val="20"/>
        </w:rPr>
      </w:pPr>
      <w:r>
        <w:rPr>
          <w:b/>
          <w:noProof/>
          <w:color w:val="231F20"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17A8DD" wp14:editId="11FF708D">
                <wp:simplePos x="0" y="0"/>
                <wp:positionH relativeFrom="column">
                  <wp:posOffset>4893314</wp:posOffset>
                </wp:positionH>
                <wp:positionV relativeFrom="paragraph">
                  <wp:posOffset>193487</wp:posOffset>
                </wp:positionV>
                <wp:extent cx="701620" cy="1033979"/>
                <wp:effectExtent l="57150" t="19050" r="60960" b="9017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620" cy="10339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CF09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4" o:spid="_x0000_s1026" type="#_x0000_t32" style="position:absolute;margin-left:385.3pt;margin-top:15.25pt;width:55.25pt;height:8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" strokecolor="#f79646 [32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F02B4">
        <w:rPr>
          <w:b/>
          <w:color w:val="231F20"/>
          <w:sz w:val="20"/>
        </w:rPr>
        <w:tab/>
      </w:r>
    </w:p>
    <w:p w14:paraId="58CEEC65" w14:textId="77777777" w:rsidR="00A504F0" w:rsidRDefault="00EF02B4">
      <w:pPr>
        <w:pStyle w:val="BodyText"/>
        <w:rPr>
          <w:b/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226E96A" wp14:editId="0F8D8022">
                <wp:simplePos x="0" y="0"/>
                <wp:positionH relativeFrom="column">
                  <wp:posOffset>224790</wp:posOffset>
                </wp:positionH>
                <wp:positionV relativeFrom="paragraph">
                  <wp:posOffset>258445</wp:posOffset>
                </wp:positionV>
                <wp:extent cx="1429385" cy="313055"/>
                <wp:effectExtent l="4445" t="5080" r="13970" b="5715"/>
                <wp:wrapNone/>
                <wp:docPr id="122" name="文本框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561F9E7" w14:textId="77777777" w:rsidR="008E78FC" w:rsidRDefault="008E78FC"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Right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hand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throttle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226E96A" id="文本框 214" o:spid="_x0000_s1066" type="#_x0000_t202" style="position:absolute;margin-left:17.7pt;margin-top:20.35pt;width:112.55pt;height:24.6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">
                <v:textbox>
                  <w:txbxContent>
                    <w:p w14:paraId="6561F9E7" w14:textId="77777777" w:rsidR="008E78FC" w:rsidRDefault="008E78FC">
                      <w:r>
                        <w:rPr>
                          <w:b/>
                          <w:color w:val="231F20"/>
                          <w:sz w:val="20"/>
                        </w:rPr>
                        <w:t>Right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hand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throttle</w:t>
                      </w:r>
                    </w:p>
                  </w:txbxContent>
                </v:textbox>
              </v:shape>
            </w:pict>
          </mc:Fallback>
        </mc:AlternateContent>
      </w:r>
    </w:p>
    <w:p w14:paraId="154FB709" w14:textId="77777777" w:rsidR="00A504F0" w:rsidRDefault="00EF02B4">
      <w:pPr>
        <w:pStyle w:val="BodyText"/>
        <w:rPr>
          <w:b/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B08639" wp14:editId="42794097">
                <wp:simplePos x="0" y="0"/>
                <wp:positionH relativeFrom="column">
                  <wp:posOffset>2303145</wp:posOffset>
                </wp:positionH>
                <wp:positionV relativeFrom="paragraph">
                  <wp:posOffset>635</wp:posOffset>
                </wp:positionV>
                <wp:extent cx="1757680" cy="269875"/>
                <wp:effectExtent l="4445" t="4445" r="9525" b="11430"/>
                <wp:wrapNone/>
                <wp:docPr id="124" name="文本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68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FDE9D1A" w14:textId="77777777" w:rsidR="008E78FC" w:rsidRDefault="008E78FC"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Left hand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throttle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CB08639" id="文本框 215" o:spid="_x0000_s1067" type="#_x0000_t202" style="position:absolute;margin-left:181.35pt;margin-top:.05pt;width:138.4pt;height:21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">
                <v:textbox>
                  <w:txbxContent>
                    <w:p w14:paraId="3FDE9D1A" w14:textId="77777777" w:rsidR="008E78FC" w:rsidRDefault="008E78FC">
                      <w:r>
                        <w:rPr>
                          <w:b/>
                          <w:color w:val="231F20"/>
                          <w:sz w:val="20"/>
                        </w:rPr>
                        <w:t>Left hand</w:t>
                      </w:r>
                      <w:r>
                        <w:rPr>
                          <w:b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throttle</w:t>
                      </w:r>
                    </w:p>
                  </w:txbxContent>
                </v:textbox>
              </v:shape>
            </w:pict>
          </mc:Fallback>
        </mc:AlternateContent>
      </w:r>
    </w:p>
    <w:p w14:paraId="2E2D8DAB" w14:textId="77777777" w:rsidR="00A504F0" w:rsidRDefault="00A504F0">
      <w:pPr>
        <w:pStyle w:val="BodyText"/>
        <w:spacing w:before="11"/>
        <w:rPr>
          <w:b/>
          <w:sz w:val="29"/>
        </w:rPr>
      </w:pPr>
    </w:p>
    <w:p w14:paraId="24A091D8" w14:textId="77777777" w:rsidR="00A504F0" w:rsidRDefault="00A504F0">
      <w:pPr>
        <w:pStyle w:val="Heading2"/>
        <w:tabs>
          <w:tab w:val="left" w:pos="2124"/>
          <w:tab w:val="left" w:pos="7052"/>
        </w:tabs>
        <w:spacing w:before="26" w:line="359" w:lineRule="exact"/>
        <w:ind w:left="138"/>
        <w:rPr>
          <w:color w:val="FFFFFF"/>
          <w:w w:val="90"/>
          <w:shd w:val="clear" w:color="auto" w:fill="231F20"/>
        </w:rPr>
      </w:pPr>
    </w:p>
    <w:p w14:paraId="3F07D234" w14:textId="77777777" w:rsidR="00A504F0" w:rsidRDefault="00A504F0">
      <w:pPr>
        <w:pStyle w:val="Heading2"/>
        <w:tabs>
          <w:tab w:val="left" w:pos="2124"/>
          <w:tab w:val="left" w:pos="7052"/>
        </w:tabs>
        <w:spacing w:before="26" w:line="359" w:lineRule="exact"/>
        <w:ind w:left="138"/>
        <w:rPr>
          <w:color w:val="FFFFFF"/>
          <w:w w:val="90"/>
          <w:shd w:val="clear" w:color="auto" w:fill="231F20"/>
        </w:rPr>
      </w:pPr>
    </w:p>
    <w:p w14:paraId="2A17DA5A" w14:textId="77777777" w:rsidR="00A504F0" w:rsidRDefault="00EF02B4">
      <w:pPr>
        <w:pStyle w:val="Heading2"/>
        <w:tabs>
          <w:tab w:val="left" w:pos="2124"/>
          <w:tab w:val="left" w:pos="7052"/>
        </w:tabs>
        <w:spacing w:before="26" w:line="359" w:lineRule="exact"/>
        <w:ind w:left="138"/>
        <w:rPr>
          <w:color w:val="FFFFFF"/>
          <w:w w:val="90"/>
          <w:shd w:val="clear" w:color="auto" w:fil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B33A99" wp14:editId="40AFA916">
                <wp:simplePos x="0" y="0"/>
                <wp:positionH relativeFrom="column">
                  <wp:posOffset>233680</wp:posOffset>
                </wp:positionH>
                <wp:positionV relativeFrom="paragraph">
                  <wp:posOffset>236220</wp:posOffset>
                </wp:positionV>
                <wp:extent cx="4164965" cy="579120"/>
                <wp:effectExtent l="4445" t="4445" r="21590" b="6985"/>
                <wp:wrapNone/>
                <wp:docPr id="125" name="文本框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96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E873237" w14:textId="0CEC4885" w:rsidR="008E78FC" w:rsidRDefault="008E78FC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 xml:space="preserve">This transmitter supports CCPM 120 degree helicopter dedicated transmitter, with 3D 6G switching high/low rudder capacity for two joystick modes, </w:t>
                            </w:r>
                            <w:r w:rsidR="00CD7BDB">
                              <w:rPr>
                                <w:sz w:val="15"/>
                                <w:szCs w:val="15"/>
                              </w:rPr>
                              <w:t xml:space="preserve">main cutout 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switch (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TH.HOLD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) and other modes, large screen</w:t>
                            </w:r>
                            <w:r w:rsidR="008D2842">
                              <w:rPr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LCD display multi-function transmitter.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4B33A99" id="文本框 216" o:spid="_x0000_s1068" type="#_x0000_t202" style="position:absolute;left:0;text-align:left;margin-left:18.4pt;margin-top:18.6pt;width:327.95pt;height:45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">
                <v:textbox>
                  <w:txbxContent>
                    <w:p w14:paraId="0E873237" w14:textId="0CEC4885" w:rsidR="008E78FC" w:rsidRDefault="008E78FC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 xml:space="preserve">This transmitter supports CCPM 120 degree helicopter dedicated transmitter, with 3D 6G switching high/low rudder capacity for two joystick modes, </w:t>
                      </w:r>
                      <w:r w:rsidR="00CD7BDB">
                        <w:rPr>
                          <w:sz w:val="15"/>
                          <w:szCs w:val="15"/>
                        </w:rPr>
                        <w:t xml:space="preserve">main cutout 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switch (</w:t>
                      </w:r>
                      <w:proofErr w:type="gramStart"/>
                      <w:r>
                        <w:rPr>
                          <w:rFonts w:hint="eastAsia"/>
                          <w:sz w:val="15"/>
                          <w:szCs w:val="15"/>
                        </w:rPr>
                        <w:t>TH.HOLD</w:t>
                      </w:r>
                      <w:proofErr w:type="gramEnd"/>
                      <w:r>
                        <w:rPr>
                          <w:rFonts w:hint="eastAsia"/>
                          <w:sz w:val="15"/>
                          <w:szCs w:val="15"/>
                        </w:rPr>
                        <w:t>) and other modes, large screen</w:t>
                      </w:r>
                      <w:r w:rsidR="008D2842">
                        <w:rPr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5"/>
                          <w:szCs w:val="15"/>
                        </w:rPr>
                        <w:t>LCD display multi-function transmitter.</w:t>
                      </w:r>
                    </w:p>
                  </w:txbxContent>
                </v:textbox>
              </v:shape>
            </w:pict>
          </mc:Fallback>
        </mc:AlternateContent>
      </w:r>
    </w:p>
    <w:p w14:paraId="702070C8" w14:textId="77777777" w:rsidR="00A504F0" w:rsidRDefault="00A504F0">
      <w:pPr>
        <w:pStyle w:val="Heading2"/>
        <w:tabs>
          <w:tab w:val="left" w:pos="2124"/>
          <w:tab w:val="left" w:pos="7052"/>
        </w:tabs>
        <w:spacing w:before="26" w:line="359" w:lineRule="exact"/>
        <w:ind w:left="138"/>
        <w:rPr>
          <w:color w:val="FFFFFF"/>
          <w:w w:val="90"/>
          <w:shd w:val="clear" w:color="auto" w:fill="231F20"/>
        </w:rPr>
      </w:pPr>
    </w:p>
    <w:p w14:paraId="27938A71" w14:textId="2D3F8C86" w:rsidR="00A504F0" w:rsidRDefault="00A504F0">
      <w:pPr>
        <w:pStyle w:val="Heading2"/>
        <w:tabs>
          <w:tab w:val="left" w:pos="2124"/>
          <w:tab w:val="left" w:pos="7052"/>
        </w:tabs>
        <w:spacing w:before="26" w:line="359" w:lineRule="exact"/>
        <w:ind w:left="138"/>
        <w:rPr>
          <w:color w:val="FFFFFF"/>
          <w:w w:val="90"/>
          <w:shd w:val="clear" w:color="auto" w:fill="231F20"/>
        </w:rPr>
      </w:pPr>
    </w:p>
    <w:p w14:paraId="6232C62C" w14:textId="77777777" w:rsidR="00A504F0" w:rsidRDefault="00A504F0">
      <w:pPr>
        <w:pStyle w:val="Heading2"/>
        <w:tabs>
          <w:tab w:val="left" w:pos="2124"/>
          <w:tab w:val="left" w:pos="7052"/>
        </w:tabs>
        <w:spacing w:before="26" w:line="359" w:lineRule="exact"/>
        <w:ind w:left="138"/>
        <w:rPr>
          <w:color w:val="FFFFFF"/>
          <w:w w:val="90"/>
          <w:shd w:val="clear" w:color="auto" w:fill="231F20"/>
        </w:rPr>
      </w:pPr>
    </w:p>
    <w:p w14:paraId="50E97DDE" w14:textId="77777777" w:rsidR="00A504F0" w:rsidRDefault="00EF02B4">
      <w:pPr>
        <w:pStyle w:val="Heading2"/>
        <w:tabs>
          <w:tab w:val="left" w:pos="2124"/>
          <w:tab w:val="left" w:pos="7052"/>
        </w:tabs>
        <w:spacing w:before="26" w:line="359" w:lineRule="exact"/>
        <w:ind w:left="0"/>
      </w:pPr>
      <w:r>
        <w:rPr>
          <w:color w:val="FFFFFF"/>
          <w:w w:val="90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ab/>
      </w:r>
      <w:r>
        <w:rPr>
          <w:color w:val="FFFFFF"/>
          <w:w w:val="90"/>
          <w:shd w:val="clear" w:color="auto" w:fill="231F20"/>
        </w:rPr>
        <w:t xml:space="preserve">FLIGHT </w:t>
      </w:r>
      <w:r>
        <w:rPr>
          <w:color w:val="FFFFFF"/>
          <w:spacing w:val="-4"/>
          <w:w w:val="90"/>
          <w:shd w:val="clear" w:color="auto" w:fill="231F20"/>
        </w:rPr>
        <w:t>BATTERY</w:t>
      </w:r>
      <w:r>
        <w:rPr>
          <w:color w:val="FFFFFF"/>
          <w:w w:val="90"/>
          <w:shd w:val="clear" w:color="auto" w:fill="231F20"/>
        </w:rPr>
        <w:t xml:space="preserve"> INSTALLMENT</w:t>
      </w:r>
      <w:r>
        <w:rPr>
          <w:color w:val="FFFFFF"/>
          <w:shd w:val="clear" w:color="auto" w:fill="231F20"/>
        </w:rPr>
        <w:tab/>
      </w:r>
    </w:p>
    <w:p w14:paraId="288E9F77" w14:textId="77777777" w:rsidR="00A504F0" w:rsidRDefault="00EF02B4">
      <w:pPr>
        <w:pStyle w:val="ListParagraph"/>
        <w:numPr>
          <w:ilvl w:val="1"/>
          <w:numId w:val="3"/>
        </w:numPr>
        <w:tabs>
          <w:tab w:val="left" w:pos="416"/>
        </w:tabs>
        <w:spacing w:line="234" w:lineRule="exact"/>
        <w:ind w:hanging="127"/>
        <w:rPr>
          <w:sz w:val="16"/>
        </w:rPr>
      </w:pPr>
      <w:r>
        <w:rPr>
          <w:color w:val="231F20"/>
          <w:w w:val="105"/>
          <w:sz w:val="16"/>
        </w:rPr>
        <w:t>Put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throttle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joystick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bottom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position.</w:t>
      </w:r>
    </w:p>
    <w:p w14:paraId="02886EB4" w14:textId="77777777" w:rsidR="00A504F0" w:rsidRDefault="00EF02B4">
      <w:pPr>
        <w:pStyle w:val="ListParagraph"/>
        <w:numPr>
          <w:ilvl w:val="1"/>
          <w:numId w:val="3"/>
        </w:numPr>
        <w:tabs>
          <w:tab w:val="left" w:pos="432"/>
        </w:tabs>
        <w:spacing w:line="200" w:lineRule="exact"/>
        <w:ind w:left="431" w:hanging="143"/>
        <w:rPr>
          <w:sz w:val="16"/>
        </w:rPr>
      </w:pPr>
      <w:r>
        <w:rPr>
          <w:color w:val="231F20"/>
          <w:spacing w:val="-4"/>
          <w:w w:val="105"/>
          <w:sz w:val="16"/>
        </w:rPr>
        <w:t xml:space="preserve">Turn </w:t>
      </w:r>
      <w:r>
        <w:rPr>
          <w:color w:val="231F20"/>
          <w:w w:val="105"/>
          <w:sz w:val="16"/>
        </w:rPr>
        <w:t>on the</w:t>
      </w:r>
      <w:r>
        <w:rPr>
          <w:color w:val="231F20"/>
          <w:spacing w:val="-2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transmitter.</w:t>
      </w:r>
    </w:p>
    <w:p w14:paraId="470B9408" w14:textId="77777777" w:rsidR="00A504F0" w:rsidRDefault="00EF02B4">
      <w:pPr>
        <w:pStyle w:val="ListParagraph"/>
        <w:numPr>
          <w:ilvl w:val="1"/>
          <w:numId w:val="3"/>
        </w:numPr>
        <w:tabs>
          <w:tab w:val="left" w:pos="432"/>
        </w:tabs>
        <w:spacing w:before="19" w:line="158" w:lineRule="auto"/>
        <w:ind w:left="289" w:right="441" w:firstLine="0"/>
        <w:rPr>
          <w:sz w:val="16"/>
        </w:rPr>
      </w:pPr>
      <w:r>
        <w:rPr>
          <w:color w:val="231F20"/>
          <w:w w:val="105"/>
          <w:sz w:val="16"/>
        </w:rPr>
        <w:t xml:space="preserve">Install the battery into the rack and connect it properly with the receiving </w:t>
      </w:r>
      <w:r>
        <w:rPr>
          <w:color w:val="231F20"/>
          <w:spacing w:val="-3"/>
          <w:w w:val="105"/>
          <w:sz w:val="16"/>
        </w:rPr>
        <w:t xml:space="preserve">power. </w:t>
      </w:r>
      <w:r>
        <w:rPr>
          <w:color w:val="231F20"/>
          <w:w w:val="105"/>
          <w:sz w:val="16"/>
        </w:rPr>
        <w:t>4.Once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battery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is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connected,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signal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starts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blink.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Keep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it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still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wait</w:t>
      </w:r>
      <w:r>
        <w:rPr>
          <w:color w:val="231F20"/>
          <w:spacing w:val="-1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until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 signal light stops blinking, which means the receiver has completed self-inspection and gets ready for</w:t>
      </w:r>
      <w:r>
        <w:rPr>
          <w:color w:val="231F20"/>
          <w:spacing w:val="-2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ﬂight.</w:t>
      </w:r>
    </w:p>
    <w:tbl>
      <w:tblPr>
        <w:tblW w:w="0" w:type="auto"/>
        <w:tblInd w:w="23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7"/>
        <w:gridCol w:w="3337"/>
      </w:tblGrid>
      <w:tr w:rsidR="00A504F0" w14:paraId="6C0B4A15" w14:textId="77777777">
        <w:trPr>
          <w:trHeight w:val="1550"/>
        </w:trPr>
        <w:tc>
          <w:tcPr>
            <w:tcW w:w="3337" w:type="dxa"/>
            <w:tcBorders>
              <w:bottom w:val="single" w:sz="12" w:space="0" w:color="231F20"/>
              <w:right w:val="single" w:sz="18" w:space="0" w:color="231F20"/>
            </w:tcBorders>
          </w:tcPr>
          <w:p w14:paraId="223AC9EE" w14:textId="77777777" w:rsidR="00A504F0" w:rsidRDefault="00A50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7" w:type="dxa"/>
            <w:tcBorders>
              <w:left w:val="single" w:sz="18" w:space="0" w:color="231F20"/>
              <w:bottom w:val="single" w:sz="12" w:space="0" w:color="231F20"/>
            </w:tcBorders>
          </w:tcPr>
          <w:p w14:paraId="446183D5" w14:textId="77777777" w:rsidR="00A504F0" w:rsidRDefault="00A50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504F0" w14:paraId="5675F7A0" w14:textId="77777777">
        <w:trPr>
          <w:trHeight w:val="1620"/>
        </w:trPr>
        <w:tc>
          <w:tcPr>
            <w:tcW w:w="3337" w:type="dxa"/>
            <w:tcBorders>
              <w:top w:val="single" w:sz="12" w:space="0" w:color="231F20"/>
              <w:right w:val="single" w:sz="18" w:space="0" w:color="231F20"/>
            </w:tcBorders>
          </w:tcPr>
          <w:p w14:paraId="08260151" w14:textId="641A1613" w:rsidR="00A504F0" w:rsidRDefault="00A504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37" w:type="dxa"/>
            <w:tcBorders>
              <w:top w:val="single" w:sz="12" w:space="0" w:color="231F20"/>
              <w:left w:val="single" w:sz="18" w:space="0" w:color="231F20"/>
            </w:tcBorders>
          </w:tcPr>
          <w:p w14:paraId="350D334E" w14:textId="77777777" w:rsidR="00A504F0" w:rsidRDefault="00A504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6A98920" w14:textId="77777777" w:rsidR="00A504F0" w:rsidRDefault="00A504F0">
      <w:pPr>
        <w:pStyle w:val="BodyText"/>
        <w:spacing w:before="6"/>
        <w:rPr>
          <w:sz w:val="12"/>
        </w:rPr>
      </w:pPr>
    </w:p>
    <w:p w14:paraId="30FE357E" w14:textId="77777777" w:rsidR="00A504F0" w:rsidRDefault="00EF02B4">
      <w:pPr>
        <w:pStyle w:val="Heading2"/>
        <w:tabs>
          <w:tab w:val="left" w:pos="2632"/>
          <w:tab w:val="left" w:pos="7038"/>
        </w:tabs>
        <w:ind w:left="1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A63E0" wp14:editId="2DF68EBB">
                <wp:simplePos x="0" y="0"/>
                <wp:positionH relativeFrom="page">
                  <wp:posOffset>5744845</wp:posOffset>
                </wp:positionH>
                <wp:positionV relativeFrom="paragraph">
                  <wp:posOffset>302895</wp:posOffset>
                </wp:positionV>
                <wp:extent cx="4135755" cy="3369310"/>
                <wp:effectExtent l="0" t="0" r="0" b="0"/>
                <wp:wrapNone/>
                <wp:docPr id="126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755" cy="336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31F20"/>
                                <w:left w:val="single" w:sz="6" w:space="0" w:color="231F20"/>
                                <w:bottom w:val="single" w:sz="6" w:space="0" w:color="231F20"/>
                                <w:right w:val="single" w:sz="6" w:space="0" w:color="231F20"/>
                                <w:insideH w:val="single" w:sz="6" w:space="0" w:color="231F20"/>
                                <w:insideV w:val="single" w:sz="6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6"/>
                              <w:gridCol w:w="2052"/>
                              <w:gridCol w:w="2068"/>
                              <w:gridCol w:w="2110"/>
                            </w:tblGrid>
                            <w:tr w:rsidR="008E78FC" w14:paraId="001CE192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266" w:type="dxa"/>
                                  <w:shd w:val="clear" w:color="auto" w:fill="D1D3D4"/>
                                </w:tcPr>
                                <w:p w14:paraId="118AC075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  <w:shd w:val="clear" w:color="auto" w:fill="D1D3D4"/>
                                </w:tcPr>
                                <w:p w14:paraId="13060892" w14:textId="77777777" w:rsidR="008E78FC" w:rsidRDefault="008E78FC">
                                  <w:pPr>
                                    <w:pStyle w:val="TableParagraph"/>
                                    <w:spacing w:line="294" w:lineRule="exact"/>
                                    <w:ind w:left="64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</w:rPr>
                                    <w:t>Problem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  <w:shd w:val="clear" w:color="auto" w:fill="D1D3D4"/>
                                </w:tcPr>
                                <w:p w14:paraId="69838820" w14:textId="77777777" w:rsidR="008E78FC" w:rsidRDefault="008E78FC">
                                  <w:pPr>
                                    <w:pStyle w:val="TableParagraph"/>
                                    <w:spacing w:line="294" w:lineRule="exact"/>
                                    <w:ind w:left="75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</w:rPr>
                                    <w:t>Cause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  <w:shd w:val="clear" w:color="auto" w:fill="D1D3D4"/>
                                </w:tcPr>
                                <w:p w14:paraId="760A3194" w14:textId="77777777" w:rsidR="008E78FC" w:rsidRDefault="008E78FC">
                                  <w:pPr>
                                    <w:pStyle w:val="TableParagraph"/>
                                    <w:spacing w:line="294" w:lineRule="exact"/>
                                    <w:ind w:left="67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</w:rPr>
                                    <w:t>Solution</w:t>
                                  </w:r>
                                </w:p>
                              </w:tc>
                            </w:tr>
                            <w:tr w:rsidR="008E78FC" w14:paraId="3A2ABD09" w14:textId="77777777">
                              <w:trPr>
                                <w:trHeight w:val="827"/>
                              </w:trPr>
                              <w:tc>
                                <w:tcPr>
                                  <w:tcW w:w="266" w:type="dxa"/>
                                </w:tcPr>
                                <w:p w14:paraId="6F06599B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</w:tcPr>
                                <w:p w14:paraId="61A878A8" w14:textId="77777777" w:rsidR="008E78FC" w:rsidRDefault="008E78FC">
                                  <w:pPr>
                                    <w:pStyle w:val="TableParagraph"/>
                                    <w:spacing w:before="96" w:line="144" w:lineRule="auto"/>
                                    <w:ind w:left="53" w:right="-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LED on receiver ﬂashes constantly with no responses after connecting batteries to transmitter.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1729BC18" w14:textId="77777777" w:rsidR="008E78FC" w:rsidRDefault="008E78FC">
                                  <w:pPr>
                                    <w:pStyle w:val="TableParagraph"/>
                                    <w:spacing w:before="61" w:line="144" w:lineRule="auto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Transmitter is not bound to receiver.</w:t>
                                  </w:r>
                                </w:p>
                                <w:p w14:paraId="3721B03F" w14:textId="77777777" w:rsidR="008E78FC" w:rsidRDefault="008E78FC">
                                  <w:pPr>
                                    <w:pStyle w:val="TableParagraph"/>
                                    <w:spacing w:before="2" w:line="144" w:lineRule="auto"/>
                                    <w:ind w:left="32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Pairing of the transmitter and receiver failed.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22733E53" w14:textId="77777777" w:rsidR="008E78FC" w:rsidRDefault="008E78FC">
                                  <w:pPr>
                                    <w:pStyle w:val="TableParagraph"/>
                                    <w:spacing w:before="145" w:line="144" w:lineRule="auto"/>
                                    <w:ind w:left="304" w:right="37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Re-pair (Refer to 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P.5,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Programming your Transmitter)</w:t>
                                  </w:r>
                                </w:p>
                              </w:tc>
                            </w:tr>
                            <w:tr w:rsidR="008E78FC" w14:paraId="768701CF" w14:textId="77777777">
                              <w:trPr>
                                <w:trHeight w:val="1456"/>
                              </w:trPr>
                              <w:tc>
                                <w:tcPr>
                                  <w:tcW w:w="266" w:type="dxa"/>
                                </w:tcPr>
                                <w:p w14:paraId="14A2D5AB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</w:tcPr>
                                <w:p w14:paraId="45EBBAF7" w14:textId="77777777" w:rsidR="008E78FC" w:rsidRDefault="008E78FC">
                                  <w:pPr>
                                    <w:pStyle w:val="TableParagraph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F707842" w14:textId="77777777" w:rsidR="008E78FC" w:rsidRDefault="008E78FC">
                                  <w:pPr>
                                    <w:pStyle w:val="TableParagraph"/>
                                    <w:spacing w:before="16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18C276B6" w14:textId="77777777" w:rsidR="008E78FC" w:rsidRDefault="008E78FC">
                                  <w:pPr>
                                    <w:pStyle w:val="TableParagraph"/>
                                    <w:spacing w:before="1" w:line="144" w:lineRule="auto"/>
                                    <w:ind w:left="7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 helicopter has no response after connecting batteries to receiver.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7750EBF8" w14:textId="77777777" w:rsidR="008E78FC" w:rsidRDefault="008E78FC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767990B6" w14:textId="658551DF" w:rsidR="008E78FC" w:rsidRDefault="008E78FC">
                                  <w:pPr>
                                    <w:pStyle w:val="TableParagraph"/>
                                    <w:spacing w:line="144" w:lineRule="auto"/>
                                    <w:ind w:left="61" w:righ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Check whether the transmitter and receiver connecting to power； check the voltage of transmitter and receiver; Battery pole ﬂake contact is not good.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30B18DA1" w14:textId="77777777" w:rsidR="008E78FC" w:rsidRDefault="008E78FC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2693288A" w14:textId="6FE60C4E" w:rsidR="008E78FC" w:rsidRDefault="008E78FC">
                                  <w:pPr>
                                    <w:pStyle w:val="TableParagraph"/>
                                    <w:spacing w:line="144" w:lineRule="auto"/>
                                    <w:ind w:left="76"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Open the transmitter, make sure the batteries connecting is good Replace and charge transmitter batteries Make sure the battery pole ﬂake contact is good.</w:t>
                                  </w:r>
                                </w:p>
                              </w:tc>
                            </w:tr>
                            <w:tr w:rsidR="008E78FC" w14:paraId="5CA9E1BD" w14:textId="77777777">
                              <w:trPr>
                                <w:trHeight w:val="907"/>
                              </w:trPr>
                              <w:tc>
                                <w:tcPr>
                                  <w:tcW w:w="266" w:type="dxa"/>
                                </w:tcPr>
                                <w:p w14:paraId="345D4D93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</w:tcPr>
                                <w:p w14:paraId="7A75BF1D" w14:textId="2D17F1ED" w:rsidR="008E78FC" w:rsidRDefault="008E78FC">
                                  <w:pPr>
                                    <w:pStyle w:val="TableParagraph"/>
                                    <w:spacing w:before="150" w:line="144" w:lineRule="auto"/>
                                    <w:ind w:left="91" w:right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When </w:t>
                                  </w:r>
                                  <w:r w:rsidR="009B0AC2">
                                    <w:rPr>
                                      <w:color w:val="231F20"/>
                                      <w:sz w:val="14"/>
                                    </w:rPr>
                                    <w:t xml:space="preserve">increasing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throttle, the </w:t>
                                  </w:r>
                                  <w:r w:rsidR="009B0AC2">
                                    <w:rPr>
                                      <w:color w:val="231F20"/>
                                      <w:sz w:val="14"/>
                                    </w:rPr>
                                    <w:t xml:space="preserve">main motor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</w:t>
                                  </w:r>
                                  <w:r w:rsidR="00A2220C">
                                    <w:rPr>
                                      <w:color w:val="231F20"/>
                                      <w:sz w:val="14"/>
                                    </w:rPr>
                                    <w:t>es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not </w:t>
                                  </w:r>
                                  <w:r w:rsidR="009B0AC2">
                                    <w:rPr>
                                      <w:color w:val="231F20"/>
                                      <w:sz w:val="14"/>
                                    </w:rPr>
                                    <w:t>start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and the LED on </w:t>
                                  </w:r>
                                  <w:r w:rsidR="009B0AC2">
                                    <w:rPr>
                                      <w:color w:val="231F20"/>
                                      <w:sz w:val="14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Receiver ﬂashes constantly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1231BD04" w14:textId="77777777" w:rsidR="008E78FC" w:rsidRDefault="008E78FC">
                                  <w:pPr>
                                    <w:pStyle w:val="TableParagraph"/>
                                    <w:spacing w:before="12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14:paraId="192CF123" w14:textId="1CC00902" w:rsidR="008E78FC" w:rsidRDefault="008E78FC">
                                  <w:pPr>
                                    <w:pStyle w:val="TableParagraph"/>
                                    <w:spacing w:line="144" w:lineRule="auto"/>
                                    <w:ind w:left="134" w:righ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Low battery voltage</w:t>
                                  </w:r>
                                  <w:r w:rsidR="00645181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batteries connection is not good.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6C2B8568" w14:textId="77777777" w:rsidR="008E78FC" w:rsidRDefault="008E78FC">
                                  <w:pPr>
                                    <w:pStyle w:val="TableParagraph"/>
                                    <w:spacing w:before="150" w:line="144" w:lineRule="auto"/>
                                    <w:ind w:left="130" w:right="384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Replace and charge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4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batteries, reconnect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batteries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receiver board.</w:t>
                                  </w:r>
                                </w:p>
                              </w:tc>
                            </w:tr>
                            <w:tr w:rsidR="008E78FC" w14:paraId="35BD0EF3" w14:textId="77777777">
                              <w:trPr>
                                <w:trHeight w:val="773"/>
                              </w:trPr>
                              <w:tc>
                                <w:tcPr>
                                  <w:tcW w:w="266" w:type="dxa"/>
                                </w:tcPr>
                                <w:p w14:paraId="7C45EC58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</w:tcPr>
                                <w:p w14:paraId="2188E042" w14:textId="6A1D475D" w:rsidR="008E78FC" w:rsidRDefault="00977393">
                                  <w:pPr>
                                    <w:pStyle w:val="TableParagraph"/>
                                    <w:spacing w:before="73" w:line="144" w:lineRule="auto"/>
                                    <w:ind w:left="1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 xml:space="preserve">????? </w:t>
                                  </w:r>
                                  <w:r w:rsidR="008E78FC" w:rsidRPr="00977393"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>Helicopter takes oﬀ immediately, once the batteries and receiver connected.</w:t>
                                  </w:r>
                                  <w:r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 xml:space="preserve"> ?????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1B101A39" w14:textId="77777777" w:rsidR="008E78FC" w:rsidRPr="00977393" w:rsidRDefault="008E78FC">
                                  <w:pPr>
                                    <w:pStyle w:val="TableParagraph"/>
                                    <w:spacing w:before="157" w:line="212" w:lineRule="exact"/>
                                    <w:ind w:left="165"/>
                                    <w:rPr>
                                      <w:color w:val="FF0000"/>
                                      <w:sz w:val="14"/>
                                    </w:rPr>
                                  </w:pPr>
                                  <w:proofErr w:type="gramStart"/>
                                  <w:r w:rsidRPr="00977393"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>Didn't</w:t>
                                  </w:r>
                                  <w:proofErr w:type="gramEnd"/>
                                  <w:r w:rsidRPr="00977393">
                                    <w:rPr>
                                      <w:color w:val="FF000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 w:rsidRPr="00977393"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>put</w:t>
                                  </w:r>
                                  <w:r w:rsidRPr="00977393">
                                    <w:rPr>
                                      <w:color w:val="FF000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 w:rsidRPr="00977393"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 w:rsidRPr="00977393">
                                    <w:rPr>
                                      <w:color w:val="FF000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 w:rsidRPr="00977393"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>throttle</w:t>
                                  </w:r>
                                  <w:r w:rsidRPr="00977393">
                                    <w:rPr>
                                      <w:color w:val="FF000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 w:rsidRPr="00977393"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 w:rsidRPr="00977393">
                                    <w:rPr>
                                      <w:color w:val="FF000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 w:rsidRPr="00977393"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</w:p>
                                <w:p w14:paraId="53CAB2CE" w14:textId="77777777" w:rsidR="008E78FC" w:rsidRDefault="008E78FC">
                                  <w:pPr>
                                    <w:pStyle w:val="TableParagraph"/>
                                    <w:spacing w:line="212" w:lineRule="exact"/>
                                    <w:ind w:left="165"/>
                                    <w:rPr>
                                      <w:sz w:val="14"/>
                                    </w:rPr>
                                  </w:pPr>
                                  <w:r w:rsidRPr="00977393"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>lowest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223A6839" w14:textId="77777777" w:rsidR="008E78FC" w:rsidRDefault="008E78FC">
                                  <w:pPr>
                                    <w:pStyle w:val="TableParagraph"/>
                                    <w:spacing w:before="126" w:line="144" w:lineRule="auto"/>
                                    <w:ind w:left="110"/>
                                    <w:rPr>
                                      <w:sz w:val="14"/>
                                    </w:rPr>
                                  </w:pPr>
                                  <w:r w:rsidRPr="00977393"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>Put the throttle pole at the lowest position before open the transmitter.</w:t>
                                  </w:r>
                                </w:p>
                              </w:tc>
                            </w:tr>
                            <w:tr w:rsidR="008E78FC" w14:paraId="427534B3" w14:textId="77777777">
                              <w:trPr>
                                <w:trHeight w:val="924"/>
                              </w:trPr>
                              <w:tc>
                                <w:tcPr>
                                  <w:tcW w:w="266" w:type="dxa"/>
                                </w:tcPr>
                                <w:p w14:paraId="30F35B9E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</w:tcPr>
                                <w:p w14:paraId="030E7FFD" w14:textId="77777777" w:rsidR="008E78FC" w:rsidRDefault="008E78FC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14:paraId="5E50BA3E" w14:textId="77777777" w:rsidR="008E78FC" w:rsidRDefault="008E78FC">
                                  <w:pPr>
                                    <w:pStyle w:val="TableParagraph"/>
                                    <w:spacing w:before="1" w:line="212" w:lineRule="exact"/>
                                    <w:ind w:lef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Helicopter vibrates or</w:t>
                                  </w:r>
                                </w:p>
                                <w:p w14:paraId="5A05B23E" w14:textId="77777777" w:rsidR="008E78FC" w:rsidRDefault="008E78FC">
                                  <w:pPr>
                                    <w:pStyle w:val="TableParagraph"/>
                                    <w:spacing w:line="212" w:lineRule="exact"/>
                                    <w:ind w:left="2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shakes in ﬂight.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2793DD93" w14:textId="7A6EE0A5" w:rsidR="008E78FC" w:rsidRDefault="008E78FC">
                                  <w:pPr>
                                    <w:pStyle w:val="TableParagraph"/>
                                    <w:spacing w:before="82" w:line="144" w:lineRule="auto"/>
                                    <w:ind w:left="116"/>
                                    <w:rPr>
                                      <w:sz w:val="14"/>
                                    </w:rPr>
                                  </w:pPr>
                                  <w:r w:rsidRPr="00977393">
                                    <w:rPr>
                                      <w:color w:val="231F20"/>
                                      <w:w w:val="105"/>
                                      <w:sz w:val="14"/>
                                      <w:highlight w:val="yellow"/>
                                    </w:rPr>
                                    <w:t>Damaged rotor blades</w:t>
                                  </w:r>
                                  <w:r w:rsidR="000072C7" w:rsidRPr="00977393">
                                    <w:rPr>
                                      <w:color w:val="231F20"/>
                                      <w:w w:val="105"/>
                                      <w:sz w:val="14"/>
                                      <w:highlight w:val="yellow"/>
                                    </w:rPr>
                                    <w:t xml:space="preserve">, bent main and FS shafts </w:t>
                                  </w:r>
                                  <w:proofErr w:type="gramStart"/>
                                  <w:r w:rsidR="000072C7" w:rsidRPr="00977393">
                                    <w:rPr>
                                      <w:color w:val="231F20"/>
                                      <w:w w:val="105"/>
                                      <w:sz w:val="14"/>
                                      <w:highlight w:val="yellow"/>
                                    </w:rPr>
                                    <w:t xml:space="preserve">or </w:t>
                                  </w:r>
                                  <w:r w:rsidRPr="00977393">
                                    <w:rPr>
                                      <w:color w:val="231F20"/>
                                      <w:w w:val="105"/>
                                      <w:sz w:val="14"/>
                                      <w:highlight w:val="yellow"/>
                                    </w:rPr>
                                    <w:t xml:space="preserve"> blade</w:t>
                                  </w:r>
                                  <w:proofErr w:type="gramEnd"/>
                                  <w:r w:rsidRPr="00977393">
                                    <w:rPr>
                                      <w:color w:val="231F20"/>
                                      <w:w w:val="105"/>
                                      <w:sz w:val="14"/>
                                      <w:highlight w:val="yellow"/>
                                    </w:rPr>
                                    <w:t xml:space="preserve"> grips too tight causing the main rotor </w:t>
                                  </w:r>
                                  <w:r w:rsidR="000072C7" w:rsidRPr="00977393">
                                    <w:rPr>
                                      <w:color w:val="231F20"/>
                                      <w:w w:val="105"/>
                                      <w:sz w:val="14"/>
                                      <w:highlight w:val="yellow"/>
                                    </w:rPr>
                                    <w:t xml:space="preserve">movement not </w:t>
                                  </w:r>
                                  <w:r w:rsidRPr="00977393">
                                    <w:rPr>
                                      <w:color w:val="231F20"/>
                                      <w:w w:val="105"/>
                                      <w:sz w:val="14"/>
                                      <w:highlight w:val="yellow"/>
                                    </w:rPr>
                                    <w:t xml:space="preserve"> smooth</w:t>
                                  </w:r>
                                  <w:r w:rsidR="000072C7" w:rsidRPr="00977393">
                                    <w:rPr>
                                      <w:color w:val="231F20"/>
                                      <w:w w:val="105"/>
                                      <w:sz w:val="14"/>
                                      <w:highlight w:val="yellow"/>
                                    </w:rPr>
                                    <w:t>ly</w:t>
                                  </w:r>
                                  <w:r w:rsidRPr="00977393">
                                    <w:rPr>
                                      <w:color w:val="231F20"/>
                                      <w:w w:val="105"/>
                                      <w:sz w:val="14"/>
                                      <w:highlight w:val="yellow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505CF473" w14:textId="345C3DEE" w:rsidR="008E78FC" w:rsidRDefault="00977393">
                                  <w:pPr>
                                    <w:pStyle w:val="TableParagraph"/>
                                    <w:spacing w:before="144" w:line="144" w:lineRule="auto"/>
                                    <w:ind w:left="130" w:right="411"/>
                                    <w:jc w:val="both"/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</w:pPr>
                                  <w:r w:rsidRPr="00977393">
                                    <w:rPr>
                                      <w:color w:val="231F20"/>
                                      <w:w w:val="105"/>
                                      <w:sz w:val="14"/>
                                      <w:highlight w:val="yellow"/>
                                    </w:rPr>
                                    <w:t>Replace</w:t>
                                  </w:r>
                                  <w:r w:rsidR="008E78FC" w:rsidRPr="00977393">
                                    <w:rPr>
                                      <w:color w:val="231F20"/>
                                      <w:w w:val="105"/>
                                      <w:sz w:val="14"/>
                                      <w:highlight w:val="yellow"/>
                                    </w:rPr>
                                    <w:t xml:space="preserve"> the main rotor blades,</w:t>
                                  </w:r>
                                  <w:r w:rsidR="000072C7" w:rsidRPr="00977393">
                                    <w:rPr>
                                      <w:color w:val="231F20"/>
                                      <w:w w:val="105"/>
                                      <w:sz w:val="14"/>
                                      <w:highlight w:val="yellow"/>
                                    </w:rPr>
                                    <w:t xml:space="preserve"> bent main or </w:t>
                                  </w:r>
                                  <w:proofErr w:type="gramStart"/>
                                  <w:r w:rsidR="000072C7" w:rsidRPr="00977393">
                                    <w:rPr>
                                      <w:color w:val="231F20"/>
                                      <w:w w:val="105"/>
                                      <w:sz w:val="14"/>
                                      <w:highlight w:val="yellow"/>
                                    </w:rPr>
                                    <w:t>feathering  shafts</w:t>
                                  </w:r>
                                  <w:proofErr w:type="gramEnd"/>
                                  <w:r w:rsidRPr="00977393">
                                    <w:rPr>
                                      <w:color w:val="231F20"/>
                                      <w:w w:val="105"/>
                                      <w:sz w:val="14"/>
                                      <w:highlight w:val="yellow"/>
                                    </w:rPr>
                                    <w:t>, loosen the blade grips.</w:t>
                                  </w:r>
                                </w:p>
                                <w:p w14:paraId="6EA81D34" w14:textId="5D3B8B54" w:rsidR="000072C7" w:rsidRDefault="000072C7">
                                  <w:pPr>
                                    <w:pStyle w:val="TableParagraph"/>
                                    <w:spacing w:before="144" w:line="144" w:lineRule="auto"/>
                                    <w:ind w:left="130" w:right="411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738494" w14:textId="77777777" w:rsidR="008E78FC" w:rsidRDefault="008E78FC">
                            <w:pPr>
                              <w:pStyle w:val="BodyText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3DFA63E0" id="文本框 78" o:spid="_x0000_s1069" type="#_x0000_t202" style="position:absolute;left:0;text-align:left;margin-left:452.35pt;margin-top:23.85pt;width:325.65pt;height:265.3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  <w:insideH w:val="single" w:sz="6" w:space="0" w:color="231F20"/>
                          <w:insideV w:val="single" w:sz="6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6"/>
                        <w:gridCol w:w="2052"/>
                        <w:gridCol w:w="2068"/>
                        <w:gridCol w:w="2110"/>
                      </w:tblGrid>
                      <w:tr w:rsidR="008E78FC" w14:paraId="001CE192" w14:textId="77777777">
                        <w:trPr>
                          <w:trHeight w:val="314"/>
                        </w:trPr>
                        <w:tc>
                          <w:tcPr>
                            <w:tcW w:w="266" w:type="dxa"/>
                            <w:shd w:val="clear" w:color="auto" w:fill="D1D3D4"/>
                          </w:tcPr>
                          <w:p w14:paraId="118AC075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  <w:shd w:val="clear" w:color="auto" w:fill="D1D3D4"/>
                          </w:tcPr>
                          <w:p w14:paraId="13060892" w14:textId="77777777" w:rsidR="008E78FC" w:rsidRDefault="008E78FC">
                            <w:pPr>
                              <w:pStyle w:val="TableParagraph"/>
                              <w:spacing w:line="294" w:lineRule="exact"/>
                              <w:ind w:left="64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Problem</w:t>
                            </w:r>
                          </w:p>
                        </w:tc>
                        <w:tc>
                          <w:tcPr>
                            <w:tcW w:w="2068" w:type="dxa"/>
                            <w:shd w:val="clear" w:color="auto" w:fill="D1D3D4"/>
                          </w:tcPr>
                          <w:p w14:paraId="69838820" w14:textId="77777777" w:rsidR="008E78FC" w:rsidRDefault="008E78FC">
                            <w:pPr>
                              <w:pStyle w:val="TableParagraph"/>
                              <w:spacing w:line="294" w:lineRule="exact"/>
                              <w:ind w:left="75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Cause</w:t>
                            </w:r>
                          </w:p>
                        </w:tc>
                        <w:tc>
                          <w:tcPr>
                            <w:tcW w:w="2110" w:type="dxa"/>
                            <w:shd w:val="clear" w:color="auto" w:fill="D1D3D4"/>
                          </w:tcPr>
                          <w:p w14:paraId="760A3194" w14:textId="77777777" w:rsidR="008E78FC" w:rsidRDefault="008E78FC">
                            <w:pPr>
                              <w:pStyle w:val="TableParagraph"/>
                              <w:spacing w:line="294" w:lineRule="exact"/>
                              <w:ind w:left="6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Solution</w:t>
                            </w:r>
                          </w:p>
                        </w:tc>
                      </w:tr>
                      <w:tr w:rsidR="008E78FC" w14:paraId="3A2ABD09" w14:textId="77777777">
                        <w:trPr>
                          <w:trHeight w:val="827"/>
                        </w:trPr>
                        <w:tc>
                          <w:tcPr>
                            <w:tcW w:w="266" w:type="dxa"/>
                          </w:tcPr>
                          <w:p w14:paraId="6F06599B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</w:tcPr>
                          <w:p w14:paraId="61A878A8" w14:textId="77777777" w:rsidR="008E78FC" w:rsidRDefault="008E78FC">
                            <w:pPr>
                              <w:pStyle w:val="TableParagraph"/>
                              <w:spacing w:before="96" w:line="144" w:lineRule="auto"/>
                              <w:ind w:left="53" w:right="-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LED on receiver ﬂashes constantly with no responses after connecting batteries to transmitter.</w:t>
                            </w:r>
                          </w:p>
                        </w:tc>
                        <w:tc>
                          <w:tcPr>
                            <w:tcW w:w="2068" w:type="dxa"/>
                          </w:tcPr>
                          <w:p w14:paraId="1729BC18" w14:textId="77777777" w:rsidR="008E78FC" w:rsidRDefault="008E78FC">
                            <w:pPr>
                              <w:pStyle w:val="TableParagraph"/>
                              <w:spacing w:before="61" w:line="144" w:lineRule="auto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Transmitter is not bound to receiver.</w:t>
                            </w:r>
                          </w:p>
                          <w:p w14:paraId="3721B03F" w14:textId="77777777" w:rsidR="008E78FC" w:rsidRDefault="008E78FC">
                            <w:pPr>
                              <w:pStyle w:val="TableParagraph"/>
                              <w:spacing w:before="2" w:line="144" w:lineRule="auto"/>
                              <w:ind w:left="32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Pairing of the transmitter and receiver failed.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22733E53" w14:textId="77777777" w:rsidR="008E78FC" w:rsidRDefault="008E78FC">
                            <w:pPr>
                              <w:pStyle w:val="TableParagraph"/>
                              <w:spacing w:before="145" w:line="144" w:lineRule="auto"/>
                              <w:ind w:left="304" w:right="37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Re-pair (Refer to 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P.5,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Programming your Transmitter)</w:t>
                            </w:r>
                          </w:p>
                        </w:tc>
                      </w:tr>
                      <w:tr w:rsidR="008E78FC" w14:paraId="768701CF" w14:textId="77777777">
                        <w:trPr>
                          <w:trHeight w:val="1456"/>
                        </w:trPr>
                        <w:tc>
                          <w:tcPr>
                            <w:tcW w:w="266" w:type="dxa"/>
                          </w:tcPr>
                          <w:p w14:paraId="14A2D5AB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</w:tcPr>
                          <w:p w14:paraId="45EBBAF7" w14:textId="77777777" w:rsidR="008E78FC" w:rsidRDefault="008E78FC">
                            <w:pPr>
                              <w:pStyle w:val="TableParagraph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7F707842" w14:textId="77777777" w:rsidR="008E78FC" w:rsidRDefault="008E78FC">
                            <w:pPr>
                              <w:pStyle w:val="TableParagraph"/>
                              <w:spacing w:before="16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18C276B6" w14:textId="77777777" w:rsidR="008E78FC" w:rsidRDefault="008E78FC">
                            <w:pPr>
                              <w:pStyle w:val="TableParagraph"/>
                              <w:spacing w:before="1" w:line="144" w:lineRule="auto"/>
                              <w:ind w:left="7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 helicopter has no response after connecting batteries to receiver.</w:t>
                            </w:r>
                          </w:p>
                        </w:tc>
                        <w:tc>
                          <w:tcPr>
                            <w:tcW w:w="2068" w:type="dxa"/>
                          </w:tcPr>
                          <w:p w14:paraId="7750EBF8" w14:textId="77777777" w:rsidR="008E78FC" w:rsidRDefault="008E78FC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15"/>
                              </w:rPr>
                            </w:pPr>
                          </w:p>
                          <w:p w14:paraId="767990B6" w14:textId="658551DF" w:rsidR="008E78FC" w:rsidRDefault="008E78FC">
                            <w:pPr>
                              <w:pStyle w:val="TableParagraph"/>
                              <w:spacing w:line="144" w:lineRule="auto"/>
                              <w:ind w:left="61" w:righ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Check whether the transmitter and receiver connecting to power； check the voltage of transmitter and receiver; Battery pole ﬂake contact is not good.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30B18DA1" w14:textId="77777777" w:rsidR="008E78FC" w:rsidRDefault="008E78FC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2693288A" w14:textId="6FE60C4E" w:rsidR="008E78FC" w:rsidRDefault="008E78FC">
                            <w:pPr>
                              <w:pStyle w:val="TableParagraph"/>
                              <w:spacing w:line="144" w:lineRule="auto"/>
                              <w:ind w:left="76"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Open the transmitter, make sure the batteries connecting is good Replace and charge transmitter batteries Make sure the battery pole ﬂake contact is good.</w:t>
                            </w:r>
                          </w:p>
                        </w:tc>
                      </w:tr>
                      <w:tr w:rsidR="008E78FC" w14:paraId="5CA9E1BD" w14:textId="77777777">
                        <w:trPr>
                          <w:trHeight w:val="907"/>
                        </w:trPr>
                        <w:tc>
                          <w:tcPr>
                            <w:tcW w:w="266" w:type="dxa"/>
                          </w:tcPr>
                          <w:p w14:paraId="345D4D93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</w:tcPr>
                          <w:p w14:paraId="7A75BF1D" w14:textId="2D17F1ED" w:rsidR="008E78FC" w:rsidRDefault="008E78FC">
                            <w:pPr>
                              <w:pStyle w:val="TableParagraph"/>
                              <w:spacing w:before="150" w:line="144" w:lineRule="auto"/>
                              <w:ind w:left="91" w:right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When </w:t>
                            </w:r>
                            <w:r w:rsidR="009B0AC2">
                              <w:rPr>
                                <w:color w:val="231F20"/>
                                <w:sz w:val="14"/>
                              </w:rPr>
                              <w:t xml:space="preserve">increasing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throttle, the </w:t>
                            </w:r>
                            <w:r w:rsidR="009B0AC2">
                              <w:rPr>
                                <w:color w:val="231F20"/>
                                <w:sz w:val="14"/>
                              </w:rPr>
                              <w:t xml:space="preserve">main motor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</w:t>
                            </w:r>
                            <w:r w:rsidR="00A2220C">
                              <w:rPr>
                                <w:color w:val="231F20"/>
                                <w:sz w:val="14"/>
                              </w:rPr>
                              <w:t>es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not </w:t>
                            </w:r>
                            <w:r w:rsidR="009B0AC2">
                              <w:rPr>
                                <w:color w:val="231F20"/>
                                <w:sz w:val="14"/>
                              </w:rPr>
                              <w:t>start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and the LED on </w:t>
                            </w:r>
                            <w:r w:rsidR="009B0AC2">
                              <w:rPr>
                                <w:color w:val="231F20"/>
                                <w:sz w:val="14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Receiver ﬂashes constantly</w:t>
                            </w:r>
                          </w:p>
                        </w:tc>
                        <w:tc>
                          <w:tcPr>
                            <w:tcW w:w="2068" w:type="dxa"/>
                          </w:tcPr>
                          <w:p w14:paraId="1231BD04" w14:textId="77777777" w:rsidR="008E78FC" w:rsidRDefault="008E78FC">
                            <w:pPr>
                              <w:pStyle w:val="TableParagraph"/>
                              <w:spacing w:before="12"/>
                              <w:rPr>
                                <w:b/>
                                <w:sz w:val="8"/>
                              </w:rPr>
                            </w:pPr>
                          </w:p>
                          <w:p w14:paraId="192CF123" w14:textId="1CC00902" w:rsidR="008E78FC" w:rsidRDefault="008E78FC">
                            <w:pPr>
                              <w:pStyle w:val="TableParagraph"/>
                              <w:spacing w:line="144" w:lineRule="auto"/>
                              <w:ind w:left="134" w:righ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Low battery voltage</w:t>
                            </w:r>
                            <w:r w:rsidR="00645181"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batteries connection is not good.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6C2B8568" w14:textId="77777777" w:rsidR="008E78FC" w:rsidRDefault="008E78FC">
                            <w:pPr>
                              <w:pStyle w:val="TableParagraph"/>
                              <w:spacing w:before="150" w:line="144" w:lineRule="auto"/>
                              <w:ind w:left="130" w:right="384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Replace and charge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  <w:sz w:val="14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batteries, reconnect</w:t>
                            </w:r>
                            <w:r>
                              <w:rPr>
                                <w:color w:val="231F20"/>
                                <w:spacing w:val="-3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14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batteries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receiver board.</w:t>
                            </w:r>
                          </w:p>
                        </w:tc>
                      </w:tr>
                      <w:tr w:rsidR="008E78FC" w14:paraId="35BD0EF3" w14:textId="77777777">
                        <w:trPr>
                          <w:trHeight w:val="773"/>
                        </w:trPr>
                        <w:tc>
                          <w:tcPr>
                            <w:tcW w:w="266" w:type="dxa"/>
                          </w:tcPr>
                          <w:p w14:paraId="7C45EC58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</w:tcPr>
                          <w:p w14:paraId="2188E042" w14:textId="6A1D475D" w:rsidR="008E78FC" w:rsidRDefault="00977393">
                            <w:pPr>
                              <w:pStyle w:val="TableParagraph"/>
                              <w:spacing w:before="73" w:line="144" w:lineRule="auto"/>
                              <w:ind w:left="17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w w:val="105"/>
                                <w:sz w:val="14"/>
                              </w:rPr>
                              <w:t xml:space="preserve">????? </w:t>
                            </w:r>
                            <w:r w:rsidR="008E78FC" w:rsidRPr="00977393">
                              <w:rPr>
                                <w:color w:val="FF0000"/>
                                <w:w w:val="105"/>
                                <w:sz w:val="14"/>
                              </w:rPr>
                              <w:t>Helicopter takes oﬀ immediately, once the batteries and receiver connected.</w:t>
                            </w:r>
                            <w:r>
                              <w:rPr>
                                <w:color w:val="FF0000"/>
                                <w:w w:val="105"/>
                                <w:sz w:val="14"/>
                              </w:rPr>
                              <w:t xml:space="preserve"> ?????</w:t>
                            </w:r>
                          </w:p>
                        </w:tc>
                        <w:tc>
                          <w:tcPr>
                            <w:tcW w:w="2068" w:type="dxa"/>
                          </w:tcPr>
                          <w:p w14:paraId="1B101A39" w14:textId="77777777" w:rsidR="008E78FC" w:rsidRPr="00977393" w:rsidRDefault="008E78FC">
                            <w:pPr>
                              <w:pStyle w:val="TableParagraph"/>
                              <w:spacing w:before="157" w:line="212" w:lineRule="exact"/>
                              <w:ind w:left="165"/>
                              <w:rPr>
                                <w:color w:val="FF0000"/>
                                <w:sz w:val="14"/>
                              </w:rPr>
                            </w:pPr>
                            <w:proofErr w:type="gramStart"/>
                            <w:r w:rsidRPr="00977393">
                              <w:rPr>
                                <w:color w:val="FF0000"/>
                                <w:w w:val="105"/>
                                <w:sz w:val="14"/>
                              </w:rPr>
                              <w:t>Didn't</w:t>
                            </w:r>
                            <w:proofErr w:type="gramEnd"/>
                            <w:r w:rsidRPr="00977393">
                              <w:rPr>
                                <w:color w:val="FF000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977393">
                              <w:rPr>
                                <w:color w:val="FF0000"/>
                                <w:w w:val="105"/>
                                <w:sz w:val="14"/>
                              </w:rPr>
                              <w:t>put</w:t>
                            </w:r>
                            <w:r w:rsidRPr="00977393">
                              <w:rPr>
                                <w:color w:val="FF000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977393">
                              <w:rPr>
                                <w:color w:val="FF0000"/>
                                <w:w w:val="105"/>
                                <w:sz w:val="14"/>
                              </w:rPr>
                              <w:t>the</w:t>
                            </w:r>
                            <w:r w:rsidRPr="00977393">
                              <w:rPr>
                                <w:color w:val="FF000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977393">
                              <w:rPr>
                                <w:color w:val="FF0000"/>
                                <w:w w:val="105"/>
                                <w:sz w:val="14"/>
                              </w:rPr>
                              <w:t>throttle</w:t>
                            </w:r>
                            <w:r w:rsidRPr="00977393">
                              <w:rPr>
                                <w:color w:val="FF000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977393">
                              <w:rPr>
                                <w:color w:val="FF0000"/>
                                <w:w w:val="105"/>
                                <w:sz w:val="14"/>
                              </w:rPr>
                              <w:t>to</w:t>
                            </w:r>
                            <w:r w:rsidRPr="00977393">
                              <w:rPr>
                                <w:color w:val="FF000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977393">
                              <w:rPr>
                                <w:color w:val="FF0000"/>
                                <w:w w:val="105"/>
                                <w:sz w:val="14"/>
                              </w:rPr>
                              <w:t>the</w:t>
                            </w:r>
                          </w:p>
                          <w:p w14:paraId="53CAB2CE" w14:textId="77777777" w:rsidR="008E78FC" w:rsidRDefault="008E78FC">
                            <w:pPr>
                              <w:pStyle w:val="TableParagraph"/>
                              <w:spacing w:line="212" w:lineRule="exact"/>
                              <w:ind w:left="165"/>
                              <w:rPr>
                                <w:sz w:val="14"/>
                              </w:rPr>
                            </w:pPr>
                            <w:r w:rsidRPr="00977393">
                              <w:rPr>
                                <w:color w:val="FF0000"/>
                                <w:w w:val="105"/>
                                <w:sz w:val="14"/>
                              </w:rPr>
                              <w:t>lowest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223A6839" w14:textId="77777777" w:rsidR="008E78FC" w:rsidRDefault="008E78FC">
                            <w:pPr>
                              <w:pStyle w:val="TableParagraph"/>
                              <w:spacing w:before="126" w:line="144" w:lineRule="auto"/>
                              <w:ind w:left="110"/>
                              <w:rPr>
                                <w:sz w:val="14"/>
                              </w:rPr>
                            </w:pPr>
                            <w:r w:rsidRPr="00977393">
                              <w:rPr>
                                <w:color w:val="FF0000"/>
                                <w:w w:val="105"/>
                                <w:sz w:val="14"/>
                              </w:rPr>
                              <w:t>Put the throttle pole at the lowest position before open the transmitter.</w:t>
                            </w:r>
                          </w:p>
                        </w:tc>
                      </w:tr>
                      <w:tr w:rsidR="008E78FC" w14:paraId="427534B3" w14:textId="77777777">
                        <w:trPr>
                          <w:trHeight w:val="924"/>
                        </w:trPr>
                        <w:tc>
                          <w:tcPr>
                            <w:tcW w:w="266" w:type="dxa"/>
                          </w:tcPr>
                          <w:p w14:paraId="30F35B9E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</w:tcPr>
                          <w:p w14:paraId="030E7FFD" w14:textId="77777777" w:rsidR="008E78FC" w:rsidRDefault="008E78FC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1"/>
                              </w:rPr>
                            </w:pPr>
                          </w:p>
                          <w:p w14:paraId="5E50BA3E" w14:textId="77777777" w:rsidR="008E78FC" w:rsidRDefault="008E78FC">
                            <w:pPr>
                              <w:pStyle w:val="TableParagraph"/>
                              <w:spacing w:before="1" w:line="212" w:lineRule="exact"/>
                              <w:ind w:lef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Helicopter vibrates or</w:t>
                            </w:r>
                          </w:p>
                          <w:p w14:paraId="5A05B23E" w14:textId="77777777" w:rsidR="008E78FC" w:rsidRDefault="008E78FC">
                            <w:pPr>
                              <w:pStyle w:val="TableParagraph"/>
                              <w:spacing w:line="212" w:lineRule="exact"/>
                              <w:ind w:left="2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shakes in ﬂight.</w:t>
                            </w:r>
                          </w:p>
                        </w:tc>
                        <w:tc>
                          <w:tcPr>
                            <w:tcW w:w="2068" w:type="dxa"/>
                          </w:tcPr>
                          <w:p w14:paraId="2793DD93" w14:textId="7A6EE0A5" w:rsidR="008E78FC" w:rsidRDefault="008E78FC">
                            <w:pPr>
                              <w:pStyle w:val="TableParagraph"/>
                              <w:spacing w:before="82" w:line="144" w:lineRule="auto"/>
                              <w:ind w:left="116"/>
                              <w:rPr>
                                <w:sz w:val="14"/>
                              </w:rPr>
                            </w:pPr>
                            <w:r w:rsidRPr="00977393">
                              <w:rPr>
                                <w:color w:val="231F20"/>
                                <w:w w:val="105"/>
                                <w:sz w:val="14"/>
                                <w:highlight w:val="yellow"/>
                              </w:rPr>
                              <w:t>Damaged rotor blades</w:t>
                            </w:r>
                            <w:r w:rsidR="000072C7" w:rsidRPr="00977393">
                              <w:rPr>
                                <w:color w:val="231F20"/>
                                <w:w w:val="105"/>
                                <w:sz w:val="14"/>
                                <w:highlight w:val="yellow"/>
                              </w:rPr>
                              <w:t xml:space="preserve">, bent main and FS shafts </w:t>
                            </w:r>
                            <w:proofErr w:type="gramStart"/>
                            <w:r w:rsidR="000072C7" w:rsidRPr="00977393">
                              <w:rPr>
                                <w:color w:val="231F20"/>
                                <w:w w:val="105"/>
                                <w:sz w:val="14"/>
                                <w:highlight w:val="yellow"/>
                              </w:rPr>
                              <w:t xml:space="preserve">or </w:t>
                            </w:r>
                            <w:r w:rsidRPr="00977393">
                              <w:rPr>
                                <w:color w:val="231F20"/>
                                <w:w w:val="105"/>
                                <w:sz w:val="14"/>
                                <w:highlight w:val="yellow"/>
                              </w:rPr>
                              <w:t xml:space="preserve"> blade</w:t>
                            </w:r>
                            <w:proofErr w:type="gramEnd"/>
                            <w:r w:rsidRPr="00977393">
                              <w:rPr>
                                <w:color w:val="231F20"/>
                                <w:w w:val="105"/>
                                <w:sz w:val="14"/>
                                <w:highlight w:val="yellow"/>
                              </w:rPr>
                              <w:t xml:space="preserve"> grips too tight causing the main rotor </w:t>
                            </w:r>
                            <w:r w:rsidR="000072C7" w:rsidRPr="00977393">
                              <w:rPr>
                                <w:color w:val="231F20"/>
                                <w:w w:val="105"/>
                                <w:sz w:val="14"/>
                                <w:highlight w:val="yellow"/>
                              </w:rPr>
                              <w:t xml:space="preserve">movement not </w:t>
                            </w:r>
                            <w:r w:rsidRPr="00977393">
                              <w:rPr>
                                <w:color w:val="231F20"/>
                                <w:w w:val="105"/>
                                <w:sz w:val="14"/>
                                <w:highlight w:val="yellow"/>
                              </w:rPr>
                              <w:t xml:space="preserve"> smooth</w:t>
                            </w:r>
                            <w:r w:rsidR="000072C7" w:rsidRPr="00977393">
                              <w:rPr>
                                <w:color w:val="231F20"/>
                                <w:w w:val="105"/>
                                <w:sz w:val="14"/>
                                <w:highlight w:val="yellow"/>
                              </w:rPr>
                              <w:t>ly</w:t>
                            </w:r>
                            <w:r w:rsidRPr="00977393">
                              <w:rPr>
                                <w:color w:val="231F20"/>
                                <w:w w:val="105"/>
                                <w:sz w:val="14"/>
                                <w:highlight w:val="yellow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505CF473" w14:textId="345C3DEE" w:rsidR="008E78FC" w:rsidRDefault="00977393">
                            <w:pPr>
                              <w:pStyle w:val="TableParagraph"/>
                              <w:spacing w:before="144" w:line="144" w:lineRule="auto"/>
                              <w:ind w:left="130" w:right="411"/>
                              <w:jc w:val="both"/>
                              <w:rPr>
                                <w:color w:val="231F20"/>
                                <w:w w:val="105"/>
                                <w:sz w:val="14"/>
                              </w:rPr>
                            </w:pPr>
                            <w:r w:rsidRPr="00977393">
                              <w:rPr>
                                <w:color w:val="231F20"/>
                                <w:w w:val="105"/>
                                <w:sz w:val="14"/>
                                <w:highlight w:val="yellow"/>
                              </w:rPr>
                              <w:t>Replace</w:t>
                            </w:r>
                            <w:r w:rsidR="008E78FC" w:rsidRPr="00977393">
                              <w:rPr>
                                <w:color w:val="231F20"/>
                                <w:w w:val="105"/>
                                <w:sz w:val="14"/>
                                <w:highlight w:val="yellow"/>
                              </w:rPr>
                              <w:t xml:space="preserve"> the main rotor blades,</w:t>
                            </w:r>
                            <w:r w:rsidR="000072C7" w:rsidRPr="00977393">
                              <w:rPr>
                                <w:color w:val="231F20"/>
                                <w:w w:val="105"/>
                                <w:sz w:val="14"/>
                                <w:highlight w:val="yellow"/>
                              </w:rPr>
                              <w:t xml:space="preserve"> bent main or </w:t>
                            </w:r>
                            <w:proofErr w:type="gramStart"/>
                            <w:r w:rsidR="000072C7" w:rsidRPr="00977393">
                              <w:rPr>
                                <w:color w:val="231F20"/>
                                <w:w w:val="105"/>
                                <w:sz w:val="14"/>
                                <w:highlight w:val="yellow"/>
                              </w:rPr>
                              <w:t>feathering  shafts</w:t>
                            </w:r>
                            <w:proofErr w:type="gramEnd"/>
                            <w:r w:rsidRPr="00977393">
                              <w:rPr>
                                <w:color w:val="231F20"/>
                                <w:w w:val="105"/>
                                <w:sz w:val="14"/>
                                <w:highlight w:val="yellow"/>
                              </w:rPr>
                              <w:t>, loosen the blade grips.</w:t>
                            </w:r>
                          </w:p>
                          <w:p w14:paraId="6EA81D34" w14:textId="5D3B8B54" w:rsidR="000072C7" w:rsidRDefault="000072C7">
                            <w:pPr>
                              <w:pStyle w:val="TableParagraph"/>
                              <w:spacing w:before="144" w:line="144" w:lineRule="auto"/>
                              <w:ind w:left="130" w:right="411"/>
                              <w:jc w:val="bot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5738494" w14:textId="77777777" w:rsidR="008E78FC" w:rsidRDefault="008E78F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90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ab/>
        <w:t>TROUBLESHOOTING</w:t>
      </w:r>
      <w:r>
        <w:rPr>
          <w:color w:val="FFFFFF"/>
          <w:shd w:val="clear" w:color="auto" w:fill="231F20"/>
        </w:rPr>
        <w:tab/>
      </w:r>
    </w:p>
    <w:p w14:paraId="2356E456" w14:textId="77777777" w:rsidR="00A504F0" w:rsidRDefault="00A504F0">
      <w:pPr>
        <w:sectPr w:rsidR="00A504F0">
          <w:pgSz w:w="16390" w:h="12250" w:orient="landscape"/>
          <w:pgMar w:top="480" w:right="440" w:bottom="280" w:left="580" w:header="720" w:footer="720" w:gutter="0"/>
          <w:cols w:num="2" w:space="720" w:equalWidth="0">
            <w:col w:w="7096" w:space="952"/>
            <w:col w:w="7322"/>
          </w:cols>
        </w:sectPr>
      </w:pPr>
    </w:p>
    <w:p w14:paraId="57828E9C" w14:textId="60DAE560" w:rsidR="00A504F0" w:rsidRDefault="004158DD">
      <w:pPr>
        <w:tabs>
          <w:tab w:val="left" w:pos="10850"/>
          <w:tab w:val="left" w:pos="15108"/>
        </w:tabs>
        <w:spacing w:before="27"/>
        <w:ind w:left="8167"/>
        <w:rPr>
          <w:b/>
          <w:sz w:val="20"/>
        </w:rPr>
      </w:pPr>
      <w:r>
        <w:rPr>
          <w:b/>
          <w:noProof/>
          <w:color w:val="FFFFFF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A0971B" wp14:editId="66CE5853">
                <wp:simplePos x="0" y="0"/>
                <wp:positionH relativeFrom="column">
                  <wp:posOffset>7518744</wp:posOffset>
                </wp:positionH>
                <wp:positionV relativeFrom="paragraph">
                  <wp:posOffset>2379900</wp:posOffset>
                </wp:positionV>
                <wp:extent cx="739760" cy="54650"/>
                <wp:effectExtent l="38100" t="19050" r="22860" b="97790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9760" cy="54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52C01" id="Straight Arrow Connector 212" o:spid="_x0000_s1026" type="#_x0000_t32" style="position:absolute;margin-left:592.05pt;margin-top:187.4pt;width:58.25pt;height:4.3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" strokecolor="black [3040]">
                <v:stroke endarrow="block"/>
              </v:shape>
            </w:pict>
          </mc:Fallback>
        </mc:AlternateContent>
      </w:r>
      <w:r w:rsidRPr="004158DD">
        <w:rPr>
          <w:b/>
          <w:noProof/>
          <w:color w:val="FFFFFF"/>
          <w:w w:val="90"/>
          <w:sz w:val="20"/>
          <w:shd w:val="clear" w:color="auto" w:fill="231F20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1A19C02B" wp14:editId="151F516E">
                <wp:simplePos x="0" y="0"/>
                <wp:positionH relativeFrom="column">
                  <wp:posOffset>8307621</wp:posOffset>
                </wp:positionH>
                <wp:positionV relativeFrom="paragraph">
                  <wp:posOffset>2221896</wp:posOffset>
                </wp:positionV>
                <wp:extent cx="765175" cy="322580"/>
                <wp:effectExtent l="0" t="0" r="15875" b="2032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D12D8" w14:textId="3DFF31E6" w:rsidR="004158DD" w:rsidRDefault="004158DD">
                            <w:r>
                              <w:t>Servo 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C02B" id="_x0000_s1070" type="#_x0000_t202" style="position:absolute;left:0;text-align:left;margin-left:654.15pt;margin-top:174.95pt;width:60.25pt;height:25.4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">
                <v:textbox>
                  <w:txbxContent>
                    <w:p w14:paraId="63FD12D8" w14:textId="3DFF31E6" w:rsidR="004158DD" w:rsidRDefault="004158DD">
                      <w:r>
                        <w:t>Servo #2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158DD">
        <w:rPr>
          <w:b/>
          <w:noProof/>
          <w:color w:val="FFFFFF"/>
          <w:w w:val="90"/>
          <w:sz w:val="20"/>
          <w:shd w:val="clear" w:color="auto" w:fill="231F20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34A14BD" wp14:editId="6D83A44D">
                <wp:simplePos x="0" y="0"/>
                <wp:positionH relativeFrom="column">
                  <wp:posOffset>5526405</wp:posOffset>
                </wp:positionH>
                <wp:positionV relativeFrom="paragraph">
                  <wp:posOffset>1021715</wp:posOffset>
                </wp:positionV>
                <wp:extent cx="760730" cy="322580"/>
                <wp:effectExtent l="0" t="0" r="2032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80213" w14:textId="7E713B63" w:rsidR="004158DD" w:rsidRDefault="004158DD">
                            <w:r>
                              <w:t>Servo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14BD" id="_x0000_s1071" type="#_x0000_t202" style="position:absolute;left:0;text-align:left;margin-left:435.15pt;margin-top:80.45pt;width:59.9pt;height:25.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">
                <v:textbox>
                  <w:txbxContent>
                    <w:p w14:paraId="3AE80213" w14:textId="7E713B63" w:rsidR="004158DD" w:rsidRDefault="004158DD">
                      <w:r>
                        <w:t>Servo #1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158DD">
        <w:rPr>
          <w:b/>
          <w:noProof/>
          <w:color w:val="FFFFFF"/>
          <w:w w:val="90"/>
          <w:sz w:val="20"/>
          <w:shd w:val="clear" w:color="auto" w:fill="231F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CB4AD2C" wp14:editId="6E4318C7">
                <wp:simplePos x="0" y="0"/>
                <wp:positionH relativeFrom="column">
                  <wp:posOffset>8095615</wp:posOffset>
                </wp:positionH>
                <wp:positionV relativeFrom="paragraph">
                  <wp:posOffset>666115</wp:posOffset>
                </wp:positionV>
                <wp:extent cx="781685" cy="306070"/>
                <wp:effectExtent l="0" t="0" r="18415" b="1778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11519" w14:textId="13BE92B9" w:rsidR="004158DD" w:rsidRDefault="004158DD">
                            <w:r>
                              <w:t>Servo #3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AD2C" id="_x0000_s1072" type="#_x0000_t202" style="position:absolute;left:0;text-align:left;margin-left:637.45pt;margin-top:52.45pt;width:61.55pt;height:24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">
                <v:textbox>
                  <w:txbxContent>
                    <w:p w14:paraId="17711519" w14:textId="13BE92B9" w:rsidR="004158DD" w:rsidRDefault="004158DD">
                      <w:r>
                        <w:t>Servo #3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FFFFFF"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E2DC45" wp14:editId="1F1A7F69">
                <wp:simplePos x="0" y="0"/>
                <wp:positionH relativeFrom="column">
                  <wp:posOffset>7854748</wp:posOffset>
                </wp:positionH>
                <wp:positionV relativeFrom="paragraph">
                  <wp:posOffset>968993</wp:posOffset>
                </wp:positionV>
                <wp:extent cx="647872" cy="1178787"/>
                <wp:effectExtent l="38100" t="0" r="19050" b="59690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872" cy="11787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39A7" id="Straight Arrow Connector 211" o:spid="_x0000_s1026" type="#_x0000_t32" style="position:absolute;margin-left:618.5pt;margin-top:76.3pt;width:51pt;height:92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" strokecolor="black [3040]">
                <v:stroke endarrow="block"/>
              </v:shape>
            </w:pict>
          </mc:Fallback>
        </mc:AlternateContent>
      </w:r>
      <w:r>
        <w:rPr>
          <w:b/>
          <w:noProof/>
          <w:color w:val="FFFFFF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BF2FAD" wp14:editId="56968F06">
                <wp:simplePos x="0" y="0"/>
                <wp:positionH relativeFrom="column">
                  <wp:posOffset>6011812</wp:posOffset>
                </wp:positionH>
                <wp:positionV relativeFrom="paragraph">
                  <wp:posOffset>1345510</wp:posOffset>
                </wp:positionV>
                <wp:extent cx="703385" cy="426169"/>
                <wp:effectExtent l="0" t="0" r="78105" b="50165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385" cy="4261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DF004" id="Straight Arrow Connector 210" o:spid="_x0000_s1026" type="#_x0000_t32" style="position:absolute;margin-left:473.35pt;margin-top:105.95pt;width:55.4pt;height:3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" strokecolor="black [3040]">
                <v:stroke endarrow="block"/>
              </v:shape>
            </w:pict>
          </mc:Fallback>
        </mc:AlternateContent>
      </w:r>
      <w:r w:rsidR="00EF02B4">
        <w:rPr>
          <w:noProof/>
        </w:rPr>
        <w:drawing>
          <wp:anchor distT="0" distB="0" distL="0" distR="0" simplePos="0" relativeHeight="251665408" behindDoc="1" locked="0" layoutInCell="1" allowOverlap="1" wp14:anchorId="3E2704D0" wp14:editId="68F9B5A4">
            <wp:simplePos x="0" y="0"/>
            <wp:positionH relativeFrom="page">
              <wp:posOffset>2540</wp:posOffset>
            </wp:positionH>
            <wp:positionV relativeFrom="page">
              <wp:posOffset>101600</wp:posOffset>
            </wp:positionV>
            <wp:extent cx="10401300" cy="7573010"/>
            <wp:effectExtent l="0" t="0" r="0" b="8890"/>
            <wp:wrapNone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4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366" cy="757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2B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D35419" wp14:editId="4EBA33F6">
                <wp:simplePos x="0" y="0"/>
                <wp:positionH relativeFrom="page">
                  <wp:posOffset>591820</wp:posOffset>
                </wp:positionH>
                <wp:positionV relativeFrom="paragraph">
                  <wp:posOffset>34290</wp:posOffset>
                </wp:positionV>
                <wp:extent cx="4135755" cy="4647565"/>
                <wp:effectExtent l="0" t="0" r="17145" b="635"/>
                <wp:wrapNone/>
                <wp:docPr id="127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755" cy="464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31F20"/>
                                <w:left w:val="single" w:sz="6" w:space="0" w:color="231F20"/>
                                <w:bottom w:val="single" w:sz="6" w:space="0" w:color="231F20"/>
                                <w:right w:val="single" w:sz="6" w:space="0" w:color="231F20"/>
                                <w:insideH w:val="single" w:sz="6" w:space="0" w:color="231F20"/>
                                <w:insideV w:val="single" w:sz="6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6"/>
                              <w:gridCol w:w="2052"/>
                              <w:gridCol w:w="2068"/>
                              <w:gridCol w:w="2110"/>
                            </w:tblGrid>
                            <w:tr w:rsidR="008E78FC" w14:paraId="0BDB7499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266" w:type="dxa"/>
                                  <w:shd w:val="clear" w:color="auto" w:fill="D1D3D4"/>
                                </w:tcPr>
                                <w:p w14:paraId="560B5B1C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  <w:shd w:val="clear" w:color="auto" w:fill="D1D3D4"/>
                                </w:tcPr>
                                <w:p w14:paraId="0CB31EB0" w14:textId="77777777" w:rsidR="008E78FC" w:rsidRDefault="008E78FC">
                                  <w:pPr>
                                    <w:pStyle w:val="TableParagraph"/>
                                    <w:spacing w:line="289" w:lineRule="exact"/>
                                    <w:ind w:left="72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</w:rPr>
                                    <w:t>Problem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  <w:shd w:val="clear" w:color="auto" w:fill="D1D3D4"/>
                                </w:tcPr>
                                <w:p w14:paraId="4EACED6D" w14:textId="77777777" w:rsidR="008E78FC" w:rsidRDefault="008E78FC">
                                  <w:pPr>
                                    <w:pStyle w:val="TableParagraph"/>
                                    <w:spacing w:line="289" w:lineRule="exact"/>
                                    <w:ind w:left="434" w:right="29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</w:rPr>
                                    <w:t>Cause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  <w:shd w:val="clear" w:color="auto" w:fill="D1D3D4"/>
                                </w:tcPr>
                                <w:p w14:paraId="5B1D3DDF" w14:textId="77777777" w:rsidR="008E78FC" w:rsidRDefault="008E78FC">
                                  <w:pPr>
                                    <w:pStyle w:val="TableParagraph"/>
                                    <w:spacing w:line="289" w:lineRule="exact"/>
                                    <w:ind w:left="65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</w:rPr>
                                    <w:t>Solution</w:t>
                                  </w:r>
                                </w:p>
                              </w:tc>
                            </w:tr>
                            <w:tr w:rsidR="008E78FC" w14:paraId="3642C49D" w14:textId="77777777">
                              <w:trPr>
                                <w:trHeight w:val="1061"/>
                              </w:trPr>
                              <w:tc>
                                <w:tcPr>
                                  <w:tcW w:w="266" w:type="dxa"/>
                                </w:tcPr>
                                <w:p w14:paraId="7D14CA39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</w:tcPr>
                                <w:p w14:paraId="219EF933" w14:textId="77777777" w:rsidR="008E78FC" w:rsidRDefault="008E78FC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6ACAE32E" w14:textId="6337511E" w:rsidR="008E78FC" w:rsidRDefault="008E78FC">
                                  <w:pPr>
                                    <w:pStyle w:val="TableParagraph"/>
                                    <w:spacing w:line="212" w:lineRule="exact"/>
                                    <w:ind w:left="2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Main rotor blades </w:t>
                                  </w:r>
                                </w:p>
                                <w:p w14:paraId="047A4AC2" w14:textId="5D525319" w:rsidR="008E78FC" w:rsidRDefault="008E78FC">
                                  <w:pPr>
                                    <w:pStyle w:val="TableParagraph"/>
                                    <w:spacing w:line="212" w:lineRule="exact"/>
                                    <w:ind w:left="2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shak</w:t>
                                  </w:r>
                                  <w:r w:rsidR="005D62A7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 w:rsidR="005D62A7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during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ﬂ</w:t>
                                  </w:r>
                                  <w:r w:rsidR="005D62A7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ight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6292AF71" w14:textId="286C419E" w:rsidR="008E78FC" w:rsidRDefault="005D62A7">
                                  <w:pPr>
                                    <w:pStyle w:val="TableParagraph"/>
                                    <w:spacing w:before="78" w:line="144" w:lineRule="auto"/>
                                    <w:ind w:left="56"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-Feathering shaft or main shaft</w:t>
                                  </w:r>
                                  <w:r w:rsidR="008E78FC">
                                    <w:rPr>
                                      <w:color w:val="231F20"/>
                                      <w:sz w:val="14"/>
                                    </w:rPr>
                                    <w:t xml:space="preserve"> is bent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. FS</w:t>
                                  </w:r>
                                  <w:r w:rsidR="008E78FC">
                                    <w:rPr>
                                      <w:color w:val="231F20"/>
                                      <w:sz w:val="14"/>
                                    </w:rPr>
                                    <w:t xml:space="preserve"> screw is not tig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</w:t>
                                  </w:r>
                                  <w:r w:rsidR="008E78FC">
                                    <w:rPr>
                                      <w:color w:val="231F20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enough.</w:t>
                                  </w:r>
                                </w:p>
                                <w:p w14:paraId="30618062" w14:textId="2E2EBF46" w:rsidR="008E78FC" w:rsidRDefault="005D62A7">
                                  <w:pPr>
                                    <w:pStyle w:val="TableParagraph"/>
                                    <w:spacing w:before="2" w:line="144" w:lineRule="auto"/>
                                    <w:ind w:left="56" w:right="1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- possible broken gear in</w:t>
                                  </w:r>
                                  <w:r w:rsidR="008E78FC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the servo, causing shakes. </w:t>
                                  </w:r>
                                  <w:r w:rsidR="00970C1C" w:rsidRPr="00970C1C"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>????</w:t>
                                  </w:r>
                                  <w:r w:rsidR="008E78FC" w:rsidRPr="005D62A7"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>The loose between the swashplates.</w:t>
                                  </w:r>
                                  <w:r w:rsidR="00970C1C"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 xml:space="preserve"> ????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2786EC85" w14:textId="77777777" w:rsidR="008E78FC" w:rsidRDefault="008E78FC">
                                  <w:pPr>
                                    <w:pStyle w:val="TableParagraph"/>
                                    <w:spacing w:before="57" w:line="127" w:lineRule="auto"/>
                                    <w:ind w:left="37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Replace the lateral axis. Tighten the lateral axis screw. Change the Bearing.</w:t>
                                  </w:r>
                                </w:p>
                                <w:p w14:paraId="7E2C77A4" w14:textId="77777777" w:rsidR="008E78FC" w:rsidRDefault="008E78FC">
                                  <w:pPr>
                                    <w:pStyle w:val="TableParagraph"/>
                                    <w:spacing w:line="127" w:lineRule="auto"/>
                                    <w:ind w:lef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Remove the servo, and clear debris.</w:t>
                                  </w:r>
                                </w:p>
                                <w:p w14:paraId="0AF6B9CE" w14:textId="77777777" w:rsidR="008E78FC" w:rsidRDefault="008E78FC">
                                  <w:pPr>
                                    <w:pStyle w:val="TableParagraph"/>
                                    <w:spacing w:line="127" w:lineRule="auto"/>
                                    <w:ind w:lef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Compress the swash plates. change the tail rotor blades.</w:t>
                                  </w:r>
                                </w:p>
                              </w:tc>
                            </w:tr>
                            <w:tr w:rsidR="008E78FC" w14:paraId="49BE47BA" w14:textId="77777777">
                              <w:trPr>
                                <w:trHeight w:val="1159"/>
                              </w:trPr>
                              <w:tc>
                                <w:tcPr>
                                  <w:tcW w:w="266" w:type="dxa"/>
                                </w:tcPr>
                                <w:p w14:paraId="3A7D9E64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</w:tcPr>
                                <w:p w14:paraId="003236A0" w14:textId="77777777" w:rsidR="008E78FC" w:rsidRDefault="008E78FC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</w:rPr>
                                  </w:pPr>
                                </w:p>
                                <w:p w14:paraId="216658DE" w14:textId="6B45FAAA" w:rsidR="008E78FC" w:rsidRDefault="008E78FC">
                                  <w:pPr>
                                    <w:pStyle w:val="TableParagraph"/>
                                    <w:spacing w:line="144" w:lineRule="auto"/>
                                    <w:ind w:left="2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 sound of the main rotor becomes s</w:t>
                                  </w:r>
                                  <w:r w:rsidR="00C1536A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ofter or drop in head speed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6E6BEDBA" w14:textId="77777777" w:rsidR="008E78FC" w:rsidRDefault="008E78FC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3D8BDFD2" w14:textId="77777777" w:rsidR="008E78FC" w:rsidRDefault="008E78FC">
                                  <w:pPr>
                                    <w:pStyle w:val="TableParagraph"/>
                                    <w:spacing w:line="144" w:lineRule="auto"/>
                                    <w:ind w:lef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Low battery voltage of helicopter.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3A1660D1" w14:textId="77777777" w:rsidR="008E78FC" w:rsidRDefault="008E78FC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15746743" w14:textId="22F638F8" w:rsidR="00C1536A" w:rsidRDefault="00C1536A">
                                  <w:pPr>
                                    <w:pStyle w:val="TableParagraph"/>
                                    <w:spacing w:line="144" w:lineRule="auto"/>
                                    <w:ind w:left="136" w:right="410"/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Land the helicopter immediately and </w:t>
                                  </w:r>
                                </w:p>
                                <w:p w14:paraId="078D107D" w14:textId="28394EBC" w:rsidR="008E78FC" w:rsidRDefault="00C1536A">
                                  <w:pPr>
                                    <w:pStyle w:val="TableParagraph"/>
                                    <w:spacing w:line="144" w:lineRule="auto"/>
                                    <w:ind w:left="136" w:right="4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</w:t>
                                  </w:r>
                                  <w:r w:rsidR="008E78FC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harge the battery or change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to </w:t>
                                  </w:r>
                                  <w:r w:rsidR="008E78FC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 fully charged battery.</w:t>
                                  </w:r>
                                </w:p>
                              </w:tc>
                            </w:tr>
                            <w:tr w:rsidR="008E78FC" w14:paraId="687CC554" w14:textId="77777777">
                              <w:trPr>
                                <w:trHeight w:val="916"/>
                              </w:trPr>
                              <w:tc>
                                <w:tcPr>
                                  <w:tcW w:w="266" w:type="dxa"/>
                                </w:tcPr>
                                <w:p w14:paraId="23D28CE1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</w:tcPr>
                                <w:p w14:paraId="5F735333" w14:textId="77777777" w:rsidR="008E78FC" w:rsidRDefault="008E78FC">
                                  <w:pPr>
                                    <w:pStyle w:val="TableParagraph"/>
                                    <w:spacing w:before="16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14:paraId="664BC5F5" w14:textId="77777777" w:rsidR="008E78FC" w:rsidRDefault="008E78FC">
                                  <w:pPr>
                                    <w:pStyle w:val="TableParagraph"/>
                                    <w:spacing w:before="1" w:line="212" w:lineRule="exact"/>
                                    <w:ind w:left="1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Helicopter has no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reaction</w:t>
                                  </w:r>
                                  <w:proofErr w:type="gramEnd"/>
                                </w:p>
                                <w:p w14:paraId="03F64091" w14:textId="6A36E1DF" w:rsidR="008E78FC" w:rsidRDefault="008E78FC">
                                  <w:pPr>
                                    <w:pStyle w:val="TableParagraph"/>
                                    <w:spacing w:line="212" w:lineRule="exact"/>
                                    <w:ind w:left="1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or </w:t>
                                  </w:r>
                                  <w:r w:rsidR="00C1536A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does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not ﬂy smoothly.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1917B81F" w14:textId="77777777" w:rsidR="008E78FC" w:rsidRDefault="008E78FC">
                                  <w:pPr>
                                    <w:pStyle w:val="TableParagraph"/>
                                    <w:spacing w:before="12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3DFF2EA4" w14:textId="77777777" w:rsidR="008E78FC" w:rsidRDefault="008E78FC">
                                  <w:pPr>
                                    <w:pStyle w:val="TableParagraph"/>
                                    <w:spacing w:before="1"/>
                                    <w:ind w:left="434" w:right="39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Failure of binding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01AD17F5" w14:textId="47CCBF4B" w:rsidR="008E78FC" w:rsidRDefault="008E78FC">
                                  <w:pPr>
                                    <w:pStyle w:val="TableParagraph"/>
                                    <w:spacing w:before="139" w:line="144" w:lineRule="auto"/>
                                    <w:ind w:left="79" w:righ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Rebind the helicopter and transmitter, make sure you place the helicopter </w:t>
                                  </w:r>
                                  <w:r w:rsidR="00C1536A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at a steady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level </w:t>
                                  </w:r>
                                  <w:r w:rsidR="00C1536A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close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to the transmitter.</w:t>
                                  </w:r>
                                </w:p>
                              </w:tc>
                            </w:tr>
                            <w:tr w:rsidR="008E78FC" w14:paraId="610E629A" w14:textId="77777777">
                              <w:trPr>
                                <w:trHeight w:val="893"/>
                              </w:trPr>
                              <w:tc>
                                <w:tcPr>
                                  <w:tcW w:w="266" w:type="dxa"/>
                                </w:tcPr>
                                <w:p w14:paraId="15AB119F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</w:tcPr>
                                <w:p w14:paraId="5ECFACAB" w14:textId="77777777" w:rsidR="008E78FC" w:rsidRDefault="008E78FC"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14:paraId="602006E4" w14:textId="77777777" w:rsidR="008E78FC" w:rsidRDefault="008E78FC">
                                  <w:pPr>
                                    <w:pStyle w:val="TableParagraph"/>
                                    <w:spacing w:line="144" w:lineRule="auto"/>
                                    <w:ind w:left="1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3D/6G model helicopter appeared yaw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47B552D0" w14:textId="77777777" w:rsidR="008E78FC" w:rsidRDefault="008E78FC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14:paraId="1236C451" w14:textId="1BE9600A" w:rsidR="008E78FC" w:rsidRDefault="008E78FC">
                                  <w:pPr>
                                    <w:pStyle w:val="TableParagraph"/>
                                    <w:spacing w:line="144" w:lineRule="auto"/>
                                    <w:ind w:left="182" w:righ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Swashplate servos </w:t>
                                  </w:r>
                                  <w:r w:rsidR="00C1536A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do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not </w:t>
                                  </w:r>
                                  <w:r w:rsidR="00C1536A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go</w:t>
                                  </w:r>
                                  <w:proofErr w:type="gramEnd"/>
                                  <w:r w:rsidR="00C1536A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back in to mid-position or </w:t>
                                  </w:r>
                                  <w:r w:rsidR="00C1536A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broken.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5A16073B" w14:textId="74481737" w:rsidR="008E78FC" w:rsidRDefault="00C1536A">
                                  <w:pPr>
                                    <w:pStyle w:val="TableParagraph"/>
                                    <w:spacing w:before="155" w:line="144" w:lineRule="auto"/>
                                    <w:ind w:left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Recenter the servo arms.</w:t>
                                  </w:r>
                                </w:p>
                                <w:p w14:paraId="1A2037EE" w14:textId="77777777" w:rsidR="008E78FC" w:rsidRDefault="008E78FC">
                                  <w:pPr>
                                    <w:pStyle w:val="TableParagraph"/>
                                    <w:spacing w:line="196" w:lineRule="exact"/>
                                    <w:ind w:left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Replace the servo</w:t>
                                  </w:r>
                                </w:p>
                              </w:tc>
                            </w:tr>
                            <w:tr w:rsidR="008E78FC" w14:paraId="66278518" w14:textId="77777777">
                              <w:trPr>
                                <w:trHeight w:val="775"/>
                              </w:trPr>
                              <w:tc>
                                <w:tcPr>
                                  <w:tcW w:w="266" w:type="dxa"/>
                                </w:tcPr>
                                <w:p w14:paraId="7FE9902C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</w:tcPr>
                                <w:p w14:paraId="3E4CED35" w14:textId="77777777" w:rsidR="008E78FC" w:rsidRDefault="008E78FC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834E299" w14:textId="7270B038" w:rsidR="008E78FC" w:rsidRDefault="00983E93">
                                  <w:pPr>
                                    <w:pStyle w:val="TableParagraph"/>
                                    <w:spacing w:line="144" w:lineRule="auto"/>
                                    <w:ind w:left="113" w:right="2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Tail does not lock in 6G mode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7C2915E7" w14:textId="75D392AB" w:rsidR="008E78FC" w:rsidRDefault="008E78FC" w:rsidP="00C1536A">
                                  <w:pPr>
                                    <w:pStyle w:val="TableParagraph"/>
                                    <w:spacing w:before="130" w:line="212" w:lineRule="exact"/>
                                    <w:ind w:left="1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Helicopter</w:t>
                                  </w:r>
                                  <w:r w:rsidR="00FF5BF1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requires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to</w:t>
                                  </w:r>
                                  <w:r w:rsidR="00C1536A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calibrate in 6G mode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4F3A2C03" w14:textId="77777777" w:rsidR="008E78FC" w:rsidRDefault="008E78FC">
                                  <w:pPr>
                                    <w:pStyle w:val="TableParagraph"/>
                                    <w:spacing w:before="14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5B75AEA" w14:textId="1A758218" w:rsidR="008E78FC" w:rsidRDefault="00C1536A">
                                  <w:pPr>
                                    <w:pStyle w:val="TableParagraph"/>
                                    <w:spacing w:line="144" w:lineRule="auto"/>
                                    <w:ind w:left="155" w:right="2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Refer to </w:t>
                                  </w:r>
                                  <w:r w:rsidR="008E78FC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6G mode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calibration procedure.</w:t>
                                  </w:r>
                                </w:p>
                              </w:tc>
                            </w:tr>
                            <w:tr w:rsidR="008E78FC" w14:paraId="26E3D2D6" w14:textId="77777777">
                              <w:trPr>
                                <w:trHeight w:val="916"/>
                              </w:trPr>
                              <w:tc>
                                <w:tcPr>
                                  <w:tcW w:w="266" w:type="dxa"/>
                                </w:tcPr>
                                <w:p w14:paraId="1529CB81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</w:tcPr>
                                <w:p w14:paraId="7F70C8E9" w14:textId="77777777" w:rsidR="008E78FC" w:rsidRDefault="008E78FC">
                                  <w:pPr>
                                    <w:pStyle w:val="TableParagraph"/>
                                    <w:spacing w:before="161" w:line="212" w:lineRule="exact"/>
                                    <w:ind w:left="1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Helicopter took oﬀ spin to</w:t>
                                  </w:r>
                                </w:p>
                                <w:p w14:paraId="24D88390" w14:textId="77777777" w:rsidR="008E78FC" w:rsidRDefault="008E78FC">
                                  <w:pPr>
                                    <w:pStyle w:val="TableParagraph"/>
                                    <w:spacing w:line="212" w:lineRule="exact"/>
                                    <w:ind w:left="1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 left.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213BFAF7" w14:textId="77777777" w:rsidR="008E78FC" w:rsidRDefault="008E78FC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14:paraId="15178C6E" w14:textId="77777777" w:rsidR="008E78FC" w:rsidRDefault="008E78FC">
                                  <w:pPr>
                                    <w:pStyle w:val="TableParagraph"/>
                                    <w:spacing w:before="1" w:line="144" w:lineRule="auto"/>
                                    <w:ind w:left="1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Tail motor power shortage loose blades</w:t>
                                  </w:r>
                                </w:p>
                                <w:p w14:paraId="4373225D" w14:textId="77777777" w:rsidR="008E78FC" w:rsidRDefault="008E78FC">
                                  <w:pPr>
                                    <w:pStyle w:val="TableParagraph"/>
                                    <w:spacing w:line="195" w:lineRule="exact"/>
                                    <w:ind w:left="1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Tail motor damage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32FA31C9" w14:textId="77777777" w:rsidR="008E78FC" w:rsidRDefault="008E78FC">
                                  <w:pPr>
                                    <w:pStyle w:val="TableParagraph"/>
                                    <w:spacing w:before="106" w:line="144" w:lineRule="auto"/>
                                    <w:ind w:left="79" w:right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Check with the tail rotor blades and the motor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shaft, If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loose replacement tail rotor blade. Motor damage</w:t>
                                  </w:r>
                                </w:p>
                                <w:p w14:paraId="4354CA5B" w14:textId="77777777" w:rsidR="008E78FC" w:rsidRDefault="008E78FC">
                                  <w:pPr>
                                    <w:pStyle w:val="TableParagraph"/>
                                    <w:spacing w:line="155" w:lineRule="exact"/>
                                    <w:ind w:left="7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Replace the tail motor</w:t>
                                  </w:r>
                                </w:p>
                              </w:tc>
                            </w:tr>
                            <w:tr w:rsidR="008E78FC" w14:paraId="60E12296" w14:textId="77777777">
                              <w:trPr>
                                <w:trHeight w:val="1156"/>
                              </w:trPr>
                              <w:tc>
                                <w:tcPr>
                                  <w:tcW w:w="266" w:type="dxa"/>
                                </w:tcPr>
                                <w:p w14:paraId="0D1C240D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</w:tcPr>
                                <w:p w14:paraId="0B9FC511" w14:textId="77777777" w:rsidR="008E78FC" w:rsidRDefault="008E78FC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B57D573" w14:textId="032B1349" w:rsidR="008E78FC" w:rsidRDefault="00185183">
                                  <w:pPr>
                                    <w:pStyle w:val="TableParagraph"/>
                                    <w:spacing w:line="144" w:lineRule="auto"/>
                                    <w:ind w:lef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 xml:space="preserve">???? </w:t>
                                  </w:r>
                                  <w:r w:rsidR="008E78FC" w:rsidRPr="00185183"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>Helicopter power is turned supreme speed governor electric sound</w:t>
                                  </w:r>
                                  <w:r>
                                    <w:rPr>
                                      <w:color w:val="FF0000"/>
                                      <w:w w:val="105"/>
                                      <w:sz w:val="14"/>
                                    </w:rPr>
                                    <w:t xml:space="preserve"> ?????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</w:tcPr>
                                <w:p w14:paraId="43A46010" w14:textId="77777777" w:rsidR="008E78FC" w:rsidRDefault="008E78FC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14062400" w14:textId="77777777" w:rsidR="008E78FC" w:rsidRDefault="008E78FC">
                                  <w:pPr>
                                    <w:pStyle w:val="TableParagraph"/>
                                    <w:spacing w:line="144" w:lineRule="auto"/>
                                    <w:ind w:left="1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Brushless speed governor fault or poor contact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4A9FD3D7" w14:textId="77777777" w:rsidR="008E78FC" w:rsidRDefault="008E78FC">
                                  <w:pPr>
                                    <w:pStyle w:val="TableParagraph"/>
                                    <w:spacing w:before="13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708EAFA7" w14:textId="77777777" w:rsidR="008E78FC" w:rsidRDefault="008E78FC">
                                  <w:pPr>
                                    <w:pStyle w:val="TableParagraph"/>
                                    <w:spacing w:line="212" w:lineRule="exact"/>
                                    <w:ind w:left="1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Check the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connectors</w:t>
                                  </w:r>
                                  <w:proofErr w:type="gramEnd"/>
                                </w:p>
                                <w:p w14:paraId="2CF57DA0" w14:textId="77777777" w:rsidR="008E78FC" w:rsidRDefault="008E78FC">
                                  <w:pPr>
                                    <w:pStyle w:val="TableParagraph"/>
                                    <w:spacing w:line="212" w:lineRule="exact"/>
                                    <w:ind w:left="1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replace speed governor</w:t>
                                  </w:r>
                                </w:p>
                              </w:tc>
                            </w:tr>
                          </w:tbl>
                          <w:p w14:paraId="37F8CEED" w14:textId="77777777" w:rsidR="008E78FC" w:rsidRDefault="008E78FC">
                            <w:pPr>
                              <w:pStyle w:val="BodyText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6D35419" id="文本框 79" o:spid="_x0000_s1073" type="#_x0000_t202" style="position:absolute;left:0;text-align:left;margin-left:46.6pt;margin-top:2.7pt;width:325.65pt;height:365.9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  <w:insideH w:val="single" w:sz="6" w:space="0" w:color="231F20"/>
                          <w:insideV w:val="single" w:sz="6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6"/>
                        <w:gridCol w:w="2052"/>
                        <w:gridCol w:w="2068"/>
                        <w:gridCol w:w="2110"/>
                      </w:tblGrid>
                      <w:tr w:rsidR="008E78FC" w14:paraId="0BDB7499" w14:textId="77777777">
                        <w:trPr>
                          <w:trHeight w:val="308"/>
                        </w:trPr>
                        <w:tc>
                          <w:tcPr>
                            <w:tcW w:w="266" w:type="dxa"/>
                            <w:shd w:val="clear" w:color="auto" w:fill="D1D3D4"/>
                          </w:tcPr>
                          <w:p w14:paraId="560B5B1C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  <w:shd w:val="clear" w:color="auto" w:fill="D1D3D4"/>
                          </w:tcPr>
                          <w:p w14:paraId="0CB31EB0" w14:textId="77777777" w:rsidR="008E78FC" w:rsidRDefault="008E78FC">
                            <w:pPr>
                              <w:pStyle w:val="TableParagraph"/>
                              <w:spacing w:line="289" w:lineRule="exact"/>
                              <w:ind w:left="72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Problem</w:t>
                            </w:r>
                          </w:p>
                        </w:tc>
                        <w:tc>
                          <w:tcPr>
                            <w:tcW w:w="2068" w:type="dxa"/>
                            <w:shd w:val="clear" w:color="auto" w:fill="D1D3D4"/>
                          </w:tcPr>
                          <w:p w14:paraId="4EACED6D" w14:textId="77777777" w:rsidR="008E78FC" w:rsidRDefault="008E78FC">
                            <w:pPr>
                              <w:pStyle w:val="TableParagraph"/>
                              <w:spacing w:line="289" w:lineRule="exact"/>
                              <w:ind w:left="434" w:right="29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Cause</w:t>
                            </w:r>
                          </w:p>
                        </w:tc>
                        <w:tc>
                          <w:tcPr>
                            <w:tcW w:w="2110" w:type="dxa"/>
                            <w:shd w:val="clear" w:color="auto" w:fill="D1D3D4"/>
                          </w:tcPr>
                          <w:p w14:paraId="5B1D3DDF" w14:textId="77777777" w:rsidR="008E78FC" w:rsidRDefault="008E78FC">
                            <w:pPr>
                              <w:pStyle w:val="TableParagraph"/>
                              <w:spacing w:line="289" w:lineRule="exact"/>
                              <w:ind w:left="65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Solution</w:t>
                            </w:r>
                          </w:p>
                        </w:tc>
                      </w:tr>
                      <w:tr w:rsidR="008E78FC" w14:paraId="3642C49D" w14:textId="77777777">
                        <w:trPr>
                          <w:trHeight w:val="1061"/>
                        </w:trPr>
                        <w:tc>
                          <w:tcPr>
                            <w:tcW w:w="266" w:type="dxa"/>
                          </w:tcPr>
                          <w:p w14:paraId="7D14CA39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</w:tcPr>
                          <w:p w14:paraId="219EF933" w14:textId="77777777" w:rsidR="008E78FC" w:rsidRDefault="008E78FC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6ACAE32E" w14:textId="6337511E" w:rsidR="008E78FC" w:rsidRDefault="008E78FC">
                            <w:pPr>
                              <w:pStyle w:val="TableParagraph"/>
                              <w:spacing w:line="212" w:lineRule="exact"/>
                              <w:ind w:left="2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Main rotor blades </w:t>
                            </w:r>
                          </w:p>
                          <w:p w14:paraId="047A4AC2" w14:textId="5D525319" w:rsidR="008E78FC" w:rsidRDefault="008E78FC">
                            <w:pPr>
                              <w:pStyle w:val="TableParagraph"/>
                              <w:spacing w:line="212" w:lineRule="exact"/>
                              <w:ind w:left="2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shak</w:t>
                            </w:r>
                            <w:r w:rsidR="005D62A7">
                              <w:rPr>
                                <w:color w:val="231F20"/>
                                <w:w w:val="1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="005D62A7"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during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ﬂ</w:t>
                            </w:r>
                            <w:r w:rsidR="005D62A7">
                              <w:rPr>
                                <w:color w:val="231F20"/>
                                <w:w w:val="105"/>
                                <w:sz w:val="14"/>
                              </w:rPr>
                              <w:t>ight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068" w:type="dxa"/>
                          </w:tcPr>
                          <w:p w14:paraId="6292AF71" w14:textId="286C419E" w:rsidR="008E78FC" w:rsidRDefault="005D62A7">
                            <w:pPr>
                              <w:pStyle w:val="TableParagraph"/>
                              <w:spacing w:before="78" w:line="144" w:lineRule="auto"/>
                              <w:ind w:left="56"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-Feathering shaft or main shaft</w:t>
                            </w:r>
                            <w:r w:rsidR="008E78FC">
                              <w:rPr>
                                <w:color w:val="231F20"/>
                                <w:sz w:val="14"/>
                              </w:rPr>
                              <w:t xml:space="preserve"> is bent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. FS</w:t>
                            </w:r>
                            <w:r w:rsidR="008E78FC">
                              <w:rPr>
                                <w:color w:val="231F20"/>
                                <w:sz w:val="14"/>
                              </w:rPr>
                              <w:t xml:space="preserve"> screw is not tig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</w:t>
                            </w:r>
                            <w:r w:rsidR="008E78FC">
                              <w:rPr>
                                <w:color w:val="231F20"/>
                                <w:sz w:val="14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enough.</w:t>
                            </w:r>
                          </w:p>
                          <w:p w14:paraId="30618062" w14:textId="2E2EBF46" w:rsidR="008E78FC" w:rsidRDefault="005D62A7">
                            <w:pPr>
                              <w:pStyle w:val="TableParagraph"/>
                              <w:spacing w:before="2" w:line="144" w:lineRule="auto"/>
                              <w:ind w:left="56" w:right="1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- possible broken gear in</w:t>
                            </w:r>
                            <w:r w:rsidR="008E78FC"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the servo, causing shakes. </w:t>
                            </w:r>
                            <w:r w:rsidR="00970C1C" w:rsidRPr="00970C1C">
                              <w:rPr>
                                <w:color w:val="FF0000"/>
                                <w:w w:val="105"/>
                                <w:sz w:val="14"/>
                              </w:rPr>
                              <w:t>????</w:t>
                            </w:r>
                            <w:r w:rsidR="008E78FC" w:rsidRPr="005D62A7">
                              <w:rPr>
                                <w:color w:val="FF0000"/>
                                <w:w w:val="105"/>
                                <w:sz w:val="14"/>
                              </w:rPr>
                              <w:t>The loose between the swashplates.</w:t>
                            </w:r>
                            <w:r w:rsidR="00970C1C">
                              <w:rPr>
                                <w:color w:val="FF0000"/>
                                <w:w w:val="105"/>
                                <w:sz w:val="14"/>
                              </w:rPr>
                              <w:t xml:space="preserve"> ????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2786EC85" w14:textId="77777777" w:rsidR="008E78FC" w:rsidRDefault="008E78FC">
                            <w:pPr>
                              <w:pStyle w:val="TableParagraph"/>
                              <w:spacing w:before="57" w:line="127" w:lineRule="auto"/>
                              <w:ind w:left="37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Replace the lateral axis. Tighten the lateral axis screw. Change the Bearing.</w:t>
                            </w:r>
                          </w:p>
                          <w:p w14:paraId="7E2C77A4" w14:textId="77777777" w:rsidR="008E78FC" w:rsidRDefault="008E78FC">
                            <w:pPr>
                              <w:pStyle w:val="TableParagraph"/>
                              <w:spacing w:line="127" w:lineRule="auto"/>
                              <w:ind w:lef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Remove the servo, and clear debris.</w:t>
                            </w:r>
                          </w:p>
                          <w:p w14:paraId="0AF6B9CE" w14:textId="77777777" w:rsidR="008E78FC" w:rsidRDefault="008E78FC">
                            <w:pPr>
                              <w:pStyle w:val="TableParagraph"/>
                              <w:spacing w:line="127" w:lineRule="auto"/>
                              <w:ind w:lef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Compress the swash plates. change the tail rotor blades.</w:t>
                            </w:r>
                          </w:p>
                        </w:tc>
                      </w:tr>
                      <w:tr w:rsidR="008E78FC" w14:paraId="49BE47BA" w14:textId="77777777">
                        <w:trPr>
                          <w:trHeight w:val="1159"/>
                        </w:trPr>
                        <w:tc>
                          <w:tcPr>
                            <w:tcW w:w="266" w:type="dxa"/>
                          </w:tcPr>
                          <w:p w14:paraId="3A7D9E64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</w:tcPr>
                          <w:p w14:paraId="003236A0" w14:textId="77777777" w:rsidR="008E78FC" w:rsidRDefault="008E78FC">
                            <w:pPr>
                              <w:pStyle w:val="TableParagraph"/>
                              <w:spacing w:before="4"/>
                              <w:rPr>
                                <w:b/>
                              </w:rPr>
                            </w:pPr>
                          </w:p>
                          <w:p w14:paraId="216658DE" w14:textId="6B45FAAA" w:rsidR="008E78FC" w:rsidRDefault="008E78FC">
                            <w:pPr>
                              <w:pStyle w:val="TableParagraph"/>
                              <w:spacing w:line="144" w:lineRule="auto"/>
                              <w:ind w:left="2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 sound of the main rotor becomes s</w:t>
                            </w:r>
                            <w:r w:rsidR="00C1536A">
                              <w:rPr>
                                <w:color w:val="231F20"/>
                                <w:w w:val="105"/>
                                <w:sz w:val="14"/>
                              </w:rPr>
                              <w:t>ofter or drop in head speed</w:t>
                            </w:r>
                          </w:p>
                        </w:tc>
                        <w:tc>
                          <w:tcPr>
                            <w:tcW w:w="2068" w:type="dxa"/>
                          </w:tcPr>
                          <w:p w14:paraId="6E6BEDBA" w14:textId="77777777" w:rsidR="008E78FC" w:rsidRDefault="008E78FC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3D8BDFD2" w14:textId="77777777" w:rsidR="008E78FC" w:rsidRDefault="008E78FC">
                            <w:pPr>
                              <w:pStyle w:val="TableParagraph"/>
                              <w:spacing w:line="144" w:lineRule="auto"/>
                              <w:ind w:lef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Low battery voltage of helicopter.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3A1660D1" w14:textId="77777777" w:rsidR="008E78FC" w:rsidRDefault="008E78FC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15746743" w14:textId="22F638F8" w:rsidR="00C1536A" w:rsidRDefault="00C1536A">
                            <w:pPr>
                              <w:pStyle w:val="TableParagraph"/>
                              <w:spacing w:line="144" w:lineRule="auto"/>
                              <w:ind w:left="136" w:right="410"/>
                              <w:rPr>
                                <w:color w:val="231F20"/>
                                <w:w w:val="105"/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Land the helicopter immediately and </w:t>
                            </w:r>
                          </w:p>
                          <w:p w14:paraId="078D107D" w14:textId="28394EBC" w:rsidR="008E78FC" w:rsidRDefault="00C1536A">
                            <w:pPr>
                              <w:pStyle w:val="TableParagraph"/>
                              <w:spacing w:line="144" w:lineRule="auto"/>
                              <w:ind w:left="136" w:right="4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</w:t>
                            </w:r>
                            <w:r w:rsidR="008E78FC"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harge the battery or change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to </w:t>
                            </w:r>
                            <w:r w:rsidR="008E78FC">
                              <w:rPr>
                                <w:color w:val="231F20"/>
                                <w:w w:val="105"/>
                                <w:sz w:val="14"/>
                              </w:rPr>
                              <w:t>a fully charged battery.</w:t>
                            </w:r>
                          </w:p>
                        </w:tc>
                      </w:tr>
                      <w:tr w:rsidR="008E78FC" w14:paraId="687CC554" w14:textId="77777777">
                        <w:trPr>
                          <w:trHeight w:val="916"/>
                        </w:trPr>
                        <w:tc>
                          <w:tcPr>
                            <w:tcW w:w="266" w:type="dxa"/>
                          </w:tcPr>
                          <w:p w14:paraId="23D28CE1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</w:tcPr>
                          <w:p w14:paraId="5F735333" w14:textId="77777777" w:rsidR="008E78FC" w:rsidRDefault="008E78FC">
                            <w:pPr>
                              <w:pStyle w:val="TableParagraph"/>
                              <w:spacing w:before="16"/>
                              <w:rPr>
                                <w:b/>
                                <w:sz w:val="9"/>
                              </w:rPr>
                            </w:pPr>
                          </w:p>
                          <w:p w14:paraId="664BC5F5" w14:textId="77777777" w:rsidR="008E78FC" w:rsidRDefault="008E78FC">
                            <w:pPr>
                              <w:pStyle w:val="TableParagraph"/>
                              <w:spacing w:before="1" w:line="212" w:lineRule="exact"/>
                              <w:ind w:left="12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Helicopter has no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reaction</w:t>
                            </w:r>
                            <w:proofErr w:type="gramEnd"/>
                          </w:p>
                          <w:p w14:paraId="03F64091" w14:textId="6A36E1DF" w:rsidR="008E78FC" w:rsidRDefault="008E78FC">
                            <w:pPr>
                              <w:pStyle w:val="TableParagraph"/>
                              <w:spacing w:line="212" w:lineRule="exact"/>
                              <w:ind w:left="12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or </w:t>
                            </w:r>
                            <w:r w:rsidR="00C1536A"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does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not ﬂy smoothly.</w:t>
                            </w:r>
                          </w:p>
                        </w:tc>
                        <w:tc>
                          <w:tcPr>
                            <w:tcW w:w="2068" w:type="dxa"/>
                          </w:tcPr>
                          <w:p w14:paraId="1917B81F" w14:textId="77777777" w:rsidR="008E78FC" w:rsidRDefault="008E78FC">
                            <w:pPr>
                              <w:pStyle w:val="TableParagraph"/>
                              <w:spacing w:before="12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DFF2EA4" w14:textId="77777777" w:rsidR="008E78FC" w:rsidRDefault="008E78FC">
                            <w:pPr>
                              <w:pStyle w:val="TableParagraph"/>
                              <w:spacing w:before="1"/>
                              <w:ind w:left="434" w:right="39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Failure of binding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01AD17F5" w14:textId="47CCBF4B" w:rsidR="008E78FC" w:rsidRDefault="008E78FC">
                            <w:pPr>
                              <w:pStyle w:val="TableParagraph"/>
                              <w:spacing w:before="139" w:line="144" w:lineRule="auto"/>
                              <w:ind w:left="79" w:righ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Rebind the helicopter and transmitter, make sure you place the helicopter </w:t>
                            </w:r>
                            <w:r w:rsidR="00C1536A"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at a steady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level </w:t>
                            </w:r>
                            <w:r w:rsidR="00C1536A">
                              <w:rPr>
                                <w:color w:val="231F20"/>
                                <w:w w:val="105"/>
                                <w:sz w:val="14"/>
                              </w:rPr>
                              <w:t>close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to the transmitter.</w:t>
                            </w:r>
                          </w:p>
                        </w:tc>
                      </w:tr>
                      <w:tr w:rsidR="008E78FC" w14:paraId="610E629A" w14:textId="77777777">
                        <w:trPr>
                          <w:trHeight w:val="893"/>
                        </w:trPr>
                        <w:tc>
                          <w:tcPr>
                            <w:tcW w:w="266" w:type="dxa"/>
                          </w:tcPr>
                          <w:p w14:paraId="15AB119F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</w:tcPr>
                          <w:p w14:paraId="5ECFACAB" w14:textId="77777777" w:rsidR="008E78FC" w:rsidRDefault="008E78FC"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602006E4" w14:textId="77777777" w:rsidR="008E78FC" w:rsidRDefault="008E78FC">
                            <w:pPr>
                              <w:pStyle w:val="TableParagraph"/>
                              <w:spacing w:line="144" w:lineRule="auto"/>
                              <w:ind w:left="18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3D/6G model helicopter appeared yaw</w:t>
                            </w:r>
                          </w:p>
                        </w:tc>
                        <w:tc>
                          <w:tcPr>
                            <w:tcW w:w="2068" w:type="dxa"/>
                          </w:tcPr>
                          <w:p w14:paraId="47B552D0" w14:textId="77777777" w:rsidR="008E78FC" w:rsidRDefault="008E78FC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1"/>
                              </w:rPr>
                            </w:pPr>
                          </w:p>
                          <w:p w14:paraId="1236C451" w14:textId="1BE9600A" w:rsidR="008E78FC" w:rsidRDefault="008E78FC">
                            <w:pPr>
                              <w:pStyle w:val="TableParagraph"/>
                              <w:spacing w:line="144" w:lineRule="auto"/>
                              <w:ind w:left="182" w:righ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Swashplate servos </w:t>
                            </w:r>
                            <w:r w:rsidR="00C1536A"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do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not </w:t>
                            </w:r>
                            <w:r w:rsidR="00C1536A"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go</w:t>
                            </w:r>
                            <w:proofErr w:type="gramEnd"/>
                            <w:r w:rsidR="00C1536A"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back in to mid-position or </w:t>
                            </w:r>
                            <w:r w:rsidR="00C1536A">
                              <w:rPr>
                                <w:color w:val="231F20"/>
                                <w:w w:val="105"/>
                                <w:sz w:val="14"/>
                              </w:rPr>
                              <w:t>broken.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5A16073B" w14:textId="74481737" w:rsidR="008E78FC" w:rsidRDefault="00C1536A">
                            <w:pPr>
                              <w:pStyle w:val="TableParagraph"/>
                              <w:spacing w:before="155" w:line="144" w:lineRule="auto"/>
                              <w:ind w:left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Recenter the servo arms.</w:t>
                            </w:r>
                          </w:p>
                          <w:p w14:paraId="1A2037EE" w14:textId="77777777" w:rsidR="008E78FC" w:rsidRDefault="008E78FC">
                            <w:pPr>
                              <w:pStyle w:val="TableParagraph"/>
                              <w:spacing w:line="196" w:lineRule="exact"/>
                              <w:ind w:left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Replace the servo</w:t>
                            </w:r>
                          </w:p>
                        </w:tc>
                      </w:tr>
                      <w:tr w:rsidR="008E78FC" w14:paraId="66278518" w14:textId="77777777">
                        <w:trPr>
                          <w:trHeight w:val="775"/>
                        </w:trPr>
                        <w:tc>
                          <w:tcPr>
                            <w:tcW w:w="266" w:type="dxa"/>
                          </w:tcPr>
                          <w:p w14:paraId="7FE9902C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</w:tcPr>
                          <w:p w14:paraId="3E4CED35" w14:textId="77777777" w:rsidR="008E78FC" w:rsidRDefault="008E78FC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834E299" w14:textId="7270B038" w:rsidR="008E78FC" w:rsidRDefault="00983E93">
                            <w:pPr>
                              <w:pStyle w:val="TableParagraph"/>
                              <w:spacing w:line="144" w:lineRule="auto"/>
                              <w:ind w:left="113" w:right="2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Tail does not lock in 6G mode</w:t>
                            </w:r>
                          </w:p>
                        </w:tc>
                        <w:tc>
                          <w:tcPr>
                            <w:tcW w:w="2068" w:type="dxa"/>
                          </w:tcPr>
                          <w:p w14:paraId="7C2915E7" w14:textId="75D392AB" w:rsidR="008E78FC" w:rsidRDefault="008E78FC" w:rsidP="00C1536A">
                            <w:pPr>
                              <w:pStyle w:val="TableParagraph"/>
                              <w:spacing w:before="130" w:line="212" w:lineRule="exact"/>
                              <w:ind w:left="1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Helicopter</w:t>
                            </w:r>
                            <w:r w:rsidR="00FF5BF1"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requires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to</w:t>
                            </w:r>
                            <w:r w:rsidR="00C1536A"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calibrate in 6G mode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4F3A2C03" w14:textId="77777777" w:rsidR="008E78FC" w:rsidRDefault="008E78FC">
                            <w:pPr>
                              <w:pStyle w:val="TableParagraph"/>
                              <w:spacing w:before="14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5B75AEA" w14:textId="1A758218" w:rsidR="008E78FC" w:rsidRDefault="00C1536A">
                            <w:pPr>
                              <w:pStyle w:val="TableParagraph"/>
                              <w:spacing w:line="144" w:lineRule="auto"/>
                              <w:ind w:left="155" w:right="2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Refer to </w:t>
                            </w:r>
                            <w:r w:rsidR="008E78FC">
                              <w:rPr>
                                <w:color w:val="231F20"/>
                                <w:w w:val="105"/>
                                <w:sz w:val="14"/>
                              </w:rPr>
                              <w:t>6G mode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calibration procedure.</w:t>
                            </w:r>
                          </w:p>
                        </w:tc>
                      </w:tr>
                      <w:tr w:rsidR="008E78FC" w14:paraId="26E3D2D6" w14:textId="77777777">
                        <w:trPr>
                          <w:trHeight w:val="916"/>
                        </w:trPr>
                        <w:tc>
                          <w:tcPr>
                            <w:tcW w:w="266" w:type="dxa"/>
                          </w:tcPr>
                          <w:p w14:paraId="1529CB81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</w:tcPr>
                          <w:p w14:paraId="7F70C8E9" w14:textId="77777777" w:rsidR="008E78FC" w:rsidRDefault="008E78FC">
                            <w:pPr>
                              <w:pStyle w:val="TableParagraph"/>
                              <w:spacing w:before="161" w:line="212" w:lineRule="exact"/>
                              <w:ind w:left="12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Helicopter took oﬀ spin to</w:t>
                            </w:r>
                          </w:p>
                          <w:p w14:paraId="24D88390" w14:textId="77777777" w:rsidR="008E78FC" w:rsidRDefault="008E78FC">
                            <w:pPr>
                              <w:pStyle w:val="TableParagraph"/>
                              <w:spacing w:line="212" w:lineRule="exact"/>
                              <w:ind w:left="12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 left.</w:t>
                            </w:r>
                          </w:p>
                        </w:tc>
                        <w:tc>
                          <w:tcPr>
                            <w:tcW w:w="2068" w:type="dxa"/>
                          </w:tcPr>
                          <w:p w14:paraId="213BFAF7" w14:textId="77777777" w:rsidR="008E78FC" w:rsidRDefault="008E78FC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2"/>
                              </w:rPr>
                            </w:pPr>
                          </w:p>
                          <w:p w14:paraId="15178C6E" w14:textId="77777777" w:rsidR="008E78FC" w:rsidRDefault="008E78FC">
                            <w:pPr>
                              <w:pStyle w:val="TableParagraph"/>
                              <w:spacing w:before="1" w:line="144" w:lineRule="auto"/>
                              <w:ind w:left="1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Tail motor power shortage loose blades</w:t>
                            </w:r>
                          </w:p>
                          <w:p w14:paraId="4373225D" w14:textId="77777777" w:rsidR="008E78FC" w:rsidRDefault="008E78FC">
                            <w:pPr>
                              <w:pStyle w:val="TableParagraph"/>
                              <w:spacing w:line="195" w:lineRule="exact"/>
                              <w:ind w:left="1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Tail motor damage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32FA31C9" w14:textId="77777777" w:rsidR="008E78FC" w:rsidRDefault="008E78FC">
                            <w:pPr>
                              <w:pStyle w:val="TableParagraph"/>
                              <w:spacing w:before="106" w:line="144" w:lineRule="auto"/>
                              <w:ind w:left="79" w:right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Check with the tail rotor blades and the motor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shaft, If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loose replacement tail rotor blade. Motor damage</w:t>
                            </w:r>
                          </w:p>
                          <w:p w14:paraId="4354CA5B" w14:textId="77777777" w:rsidR="008E78FC" w:rsidRDefault="008E78FC">
                            <w:pPr>
                              <w:pStyle w:val="TableParagraph"/>
                              <w:spacing w:line="155" w:lineRule="exact"/>
                              <w:ind w:left="7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Replace the tail motor</w:t>
                            </w:r>
                          </w:p>
                        </w:tc>
                      </w:tr>
                      <w:tr w:rsidR="008E78FC" w14:paraId="60E12296" w14:textId="77777777">
                        <w:trPr>
                          <w:trHeight w:val="1156"/>
                        </w:trPr>
                        <w:tc>
                          <w:tcPr>
                            <w:tcW w:w="266" w:type="dxa"/>
                          </w:tcPr>
                          <w:p w14:paraId="0D1C240D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</w:tcPr>
                          <w:p w14:paraId="0B9FC511" w14:textId="77777777" w:rsidR="008E78FC" w:rsidRDefault="008E78FC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B57D573" w14:textId="032B1349" w:rsidR="008E78FC" w:rsidRDefault="00185183">
                            <w:pPr>
                              <w:pStyle w:val="TableParagraph"/>
                              <w:spacing w:line="144" w:lineRule="auto"/>
                              <w:ind w:lef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w w:val="105"/>
                                <w:sz w:val="14"/>
                              </w:rPr>
                              <w:t xml:space="preserve">???? </w:t>
                            </w:r>
                            <w:r w:rsidR="008E78FC" w:rsidRPr="00185183">
                              <w:rPr>
                                <w:color w:val="FF0000"/>
                                <w:w w:val="105"/>
                                <w:sz w:val="14"/>
                              </w:rPr>
                              <w:t>Helicopter power is turned supreme speed governor electric sound</w:t>
                            </w:r>
                            <w:r>
                              <w:rPr>
                                <w:color w:val="FF0000"/>
                                <w:w w:val="105"/>
                                <w:sz w:val="14"/>
                              </w:rPr>
                              <w:t xml:space="preserve"> ?????</w:t>
                            </w:r>
                          </w:p>
                        </w:tc>
                        <w:tc>
                          <w:tcPr>
                            <w:tcW w:w="2068" w:type="dxa"/>
                          </w:tcPr>
                          <w:p w14:paraId="43A46010" w14:textId="77777777" w:rsidR="008E78FC" w:rsidRDefault="008E78FC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4062400" w14:textId="77777777" w:rsidR="008E78FC" w:rsidRDefault="008E78FC">
                            <w:pPr>
                              <w:pStyle w:val="TableParagraph"/>
                              <w:spacing w:line="144" w:lineRule="auto"/>
                              <w:ind w:lef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Brushless speed governor fault or poor contact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4A9FD3D7" w14:textId="77777777" w:rsidR="008E78FC" w:rsidRDefault="008E78FC">
                            <w:pPr>
                              <w:pStyle w:val="TableParagraph"/>
                              <w:spacing w:before="13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708EAFA7" w14:textId="77777777" w:rsidR="008E78FC" w:rsidRDefault="008E78FC">
                            <w:pPr>
                              <w:pStyle w:val="TableParagraph"/>
                              <w:spacing w:line="212" w:lineRule="exact"/>
                              <w:ind w:left="1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Check the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4"/>
                              </w:rPr>
                              <w:t>connectors</w:t>
                            </w:r>
                            <w:proofErr w:type="gramEnd"/>
                          </w:p>
                          <w:p w14:paraId="2CF57DA0" w14:textId="77777777" w:rsidR="008E78FC" w:rsidRDefault="008E78FC">
                            <w:pPr>
                              <w:pStyle w:val="TableParagraph"/>
                              <w:spacing w:line="212" w:lineRule="exact"/>
                              <w:ind w:left="1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replace speed governor</w:t>
                            </w:r>
                          </w:p>
                        </w:tc>
                      </w:tr>
                    </w:tbl>
                    <w:p w14:paraId="37F8CEED" w14:textId="77777777" w:rsidR="008E78FC" w:rsidRDefault="008E78F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F02B4">
        <w:rPr>
          <w:b/>
          <w:color w:val="FFFFFF"/>
          <w:w w:val="90"/>
          <w:sz w:val="20"/>
          <w:shd w:val="clear" w:color="auto" w:fill="231F20"/>
        </w:rPr>
        <w:t xml:space="preserve"> </w:t>
      </w:r>
      <w:r w:rsidR="00EF02B4">
        <w:rPr>
          <w:b/>
          <w:color w:val="FFFFFF"/>
          <w:sz w:val="20"/>
          <w:shd w:val="clear" w:color="auto" w:fill="231F20"/>
        </w:rPr>
        <w:tab/>
      </w:r>
      <w:r w:rsidR="00EF02B4">
        <w:rPr>
          <w:b/>
          <w:color w:val="FFFFFF"/>
          <w:w w:val="95"/>
          <w:sz w:val="20"/>
          <w:shd w:val="clear" w:color="auto" w:fill="231F20"/>
        </w:rPr>
        <w:t>EXPLODED</w:t>
      </w:r>
      <w:r w:rsidR="00EF02B4">
        <w:rPr>
          <w:b/>
          <w:color w:val="FFFFFF"/>
          <w:spacing w:val="-33"/>
          <w:w w:val="95"/>
          <w:sz w:val="20"/>
          <w:shd w:val="clear" w:color="auto" w:fill="231F20"/>
        </w:rPr>
        <w:t xml:space="preserve"> </w:t>
      </w:r>
      <w:r w:rsidR="00EF02B4">
        <w:rPr>
          <w:b/>
          <w:color w:val="FFFFFF"/>
          <w:w w:val="95"/>
          <w:sz w:val="20"/>
          <w:shd w:val="clear" w:color="auto" w:fill="231F20"/>
        </w:rPr>
        <w:t>VIEW</w:t>
      </w:r>
      <w:r w:rsidR="00EF02B4">
        <w:rPr>
          <w:b/>
          <w:color w:val="FFFFFF"/>
          <w:sz w:val="20"/>
          <w:shd w:val="clear" w:color="auto" w:fill="231F20"/>
        </w:rPr>
        <w:tab/>
      </w:r>
    </w:p>
    <w:p w14:paraId="46A5C892" w14:textId="0769CE8A" w:rsidR="00A504F0" w:rsidRDefault="00A504F0">
      <w:pPr>
        <w:rPr>
          <w:sz w:val="20"/>
        </w:rPr>
        <w:sectPr w:rsidR="00A504F0">
          <w:pgSz w:w="16390" w:h="12250" w:orient="landscape"/>
          <w:pgMar w:top="520" w:right="439" w:bottom="280" w:left="580" w:header="720" w:footer="720" w:gutter="0"/>
          <w:cols w:space="720"/>
        </w:sectPr>
      </w:pPr>
    </w:p>
    <w:p w14:paraId="610C50F8" w14:textId="77777777" w:rsidR="00A504F0" w:rsidRDefault="00EF02B4">
      <w:pPr>
        <w:pStyle w:val="Heading2"/>
        <w:tabs>
          <w:tab w:val="left" w:pos="2830"/>
          <w:tab w:val="left" w:pos="7071"/>
        </w:tabs>
        <w:spacing w:before="147"/>
        <w:ind w:left="15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7A234F" wp14:editId="586846F9">
                <wp:simplePos x="0" y="0"/>
                <wp:positionH relativeFrom="page">
                  <wp:posOffset>0</wp:posOffset>
                </wp:positionH>
                <wp:positionV relativeFrom="page">
                  <wp:posOffset>7348855</wp:posOffset>
                </wp:positionV>
                <wp:extent cx="10404475" cy="187325"/>
                <wp:effectExtent l="0" t="635" r="15875" b="2540"/>
                <wp:wrapNone/>
                <wp:docPr id="134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4475" cy="187325"/>
                          <a:chOff x="0" y="11574"/>
                          <a:chExt cx="16385" cy="295"/>
                        </a:xfrm>
                      </wpg:grpSpPr>
                      <wps:wsp>
                        <wps:cNvPr id="128" name="任意多边形 81"/>
                        <wps:cNvSpPr/>
                        <wps:spPr>
                          <a:xfrm>
                            <a:off x="0" y="11573"/>
                            <a:ext cx="8193" cy="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3" h="284">
                                <a:moveTo>
                                  <a:pt x="907" y="283"/>
                                </a:moveTo>
                                <a:lnTo>
                                  <a:pt x="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907" y="283"/>
                                </a:lnTo>
                                <a:close/>
                                <a:moveTo>
                                  <a:pt x="8192" y="0"/>
                                </a:moveTo>
                                <a:lnTo>
                                  <a:pt x="834" y="0"/>
                                </a:lnTo>
                                <a:lnTo>
                                  <a:pt x="1025" y="283"/>
                                </a:lnTo>
                                <a:lnTo>
                                  <a:pt x="8192" y="283"/>
                                </a:lnTo>
                                <a:lnTo>
                                  <a:pt x="8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9" name="任意多边形 82"/>
                        <wps:cNvSpPr/>
                        <wps:spPr>
                          <a:xfrm>
                            <a:off x="4083" y="11633"/>
                            <a:ext cx="58" cy="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57">
                                <a:moveTo>
                                  <a:pt x="57" y="0"/>
                                </a:moveTo>
                                <a:lnTo>
                                  <a:pt x="45" y="0"/>
                                </a:lnTo>
                                <a:lnTo>
                                  <a:pt x="41" y="6"/>
                                </a:lnTo>
                                <a:lnTo>
                                  <a:pt x="36" y="13"/>
                                </a:lnTo>
                                <a:lnTo>
                                  <a:pt x="20" y="28"/>
                                </a:lnTo>
                                <a:lnTo>
                                  <a:pt x="10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57"/>
                                </a:lnTo>
                                <a:lnTo>
                                  <a:pt x="38" y="34"/>
                                </a:lnTo>
                                <a:lnTo>
                                  <a:pt x="38" y="157"/>
                                </a:lnTo>
                                <a:lnTo>
                                  <a:pt x="57" y="157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30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187" y="11633"/>
                            <a:ext cx="10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1" name="任意多边形 84"/>
                        <wps:cNvSpPr/>
                        <wps:spPr>
                          <a:xfrm>
                            <a:off x="8161" y="11573"/>
                            <a:ext cx="8223" cy="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3" h="295">
                                <a:moveTo>
                                  <a:pt x="74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7280" y="283"/>
                                </a:lnTo>
                                <a:lnTo>
                                  <a:pt x="7453" y="0"/>
                                </a:lnTo>
                                <a:close/>
                                <a:moveTo>
                                  <a:pt x="8222" y="10"/>
                                </a:moveTo>
                                <a:lnTo>
                                  <a:pt x="7560" y="10"/>
                                </a:lnTo>
                                <a:lnTo>
                                  <a:pt x="7387" y="294"/>
                                </a:lnTo>
                                <a:lnTo>
                                  <a:pt x="8222" y="294"/>
                                </a:lnTo>
                                <a:lnTo>
                                  <a:pt x="82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2" name="任意多边形 85"/>
                        <wps:cNvSpPr/>
                        <wps:spPr>
                          <a:xfrm>
                            <a:off x="12105" y="11633"/>
                            <a:ext cx="58" cy="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57">
                                <a:moveTo>
                                  <a:pt x="57" y="0"/>
                                </a:moveTo>
                                <a:lnTo>
                                  <a:pt x="45" y="0"/>
                                </a:lnTo>
                                <a:lnTo>
                                  <a:pt x="41" y="6"/>
                                </a:lnTo>
                                <a:lnTo>
                                  <a:pt x="36" y="13"/>
                                </a:lnTo>
                                <a:lnTo>
                                  <a:pt x="20" y="28"/>
                                </a:lnTo>
                                <a:lnTo>
                                  <a:pt x="10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57"/>
                                </a:lnTo>
                                <a:lnTo>
                                  <a:pt x="38" y="34"/>
                                </a:lnTo>
                                <a:lnTo>
                                  <a:pt x="38" y="157"/>
                                </a:lnTo>
                                <a:lnTo>
                                  <a:pt x="57" y="157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33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2212" y="11633"/>
                            <a:ext cx="10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E74029" id="组合 80" o:spid="_x0000_s1026" style="position:absolute;margin-left:0;margin-top:578.65pt;width:819.25pt;height:14.75pt;z-index:251661312;mso-position-horizontal-relative:page;mso-position-vertical-relative:page" coordorigin=",11574" coordsize="16385,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">
                <v:shape id="任意多边形 81" o:spid="_x0000_s1027" style="position:absolute;top:11573;width:8193;height:284;visibility:visible;mso-wrap-style:square;v-text-anchor:top" coordsize="819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" path="m907,283l716,,,,,283r907,xm8192,l834,r191,283l8192,283,8192,xe" fillcolor="#d1d3d4" stroked="f">
                  <v:path arrowok="t" textboxrect="0,0,8193,284"/>
                </v:shape>
                <v:shape id="任意多边形 82" o:spid="_x0000_s1028" style="position:absolute;left:4083;top:11633;width:58;height:157;visibility:visible;mso-wrap-style:square;v-text-anchor:top" coordsize="5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" path="m57,l45,,41,6r-5,7l20,28,10,34,,39,,57,38,34r,123l57,157,57,xe" fillcolor="#231f20" stroked="f">
                  <v:path arrowok="t" textboxrect="0,0,58,157"/>
                </v:shape>
                <v:shape id="图片 83" o:spid="_x0000_s1029" type="#_x0000_t75" style="position:absolute;left:4187;top:11633;width:10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">
                  <v:imagedata r:id="rId25" o:title=""/>
                </v:shape>
                <v:shape id="任意多边形 84" o:spid="_x0000_s1030" style="position:absolute;left:8161;top:11573;width:8223;height:295;visibility:visible;mso-wrap-style:square;v-text-anchor:top" coordsize="8223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" path="m7453,l,,,283r7280,l7453,xm8222,10r-662,l7387,294r835,l8222,10xe" fillcolor="#d1d3d4" stroked="f">
                  <v:path arrowok="t" textboxrect="0,0,8223,295"/>
                </v:shape>
                <v:shape id="任意多边形 85" o:spid="_x0000_s1031" style="position:absolute;left:12105;top:11633;width:58;height:157;visibility:visible;mso-wrap-style:square;v-text-anchor:top" coordsize="5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" path="m57,l45,,41,6r-5,7l20,28,10,34,,39,,57,38,34r,123l57,157,57,xe" fillcolor="#231f20" stroked="f">
                  <v:path arrowok="t" textboxrect="0,0,58,157"/>
                </v:shape>
                <v:shape id="图片 86" o:spid="_x0000_s1032" type="#_x0000_t75" style="position:absolute;left:12212;top:11633;width:10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11FB8B" wp14:editId="337799CC">
                <wp:simplePos x="0" y="0"/>
                <wp:positionH relativeFrom="page">
                  <wp:posOffset>5504180</wp:posOffset>
                </wp:positionH>
                <wp:positionV relativeFrom="paragraph">
                  <wp:posOffset>313690</wp:posOffset>
                </wp:positionV>
                <wp:extent cx="4476750" cy="6699885"/>
                <wp:effectExtent l="0" t="0" r="0" b="0"/>
                <wp:wrapNone/>
                <wp:docPr id="135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669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4C4D4F"/>
                                <w:left w:val="single" w:sz="2" w:space="0" w:color="4C4D4F"/>
                                <w:bottom w:val="single" w:sz="2" w:space="0" w:color="4C4D4F"/>
                                <w:right w:val="single" w:sz="2" w:space="0" w:color="4C4D4F"/>
                                <w:insideH w:val="single" w:sz="2" w:space="0" w:color="4C4D4F"/>
                                <w:insideV w:val="single" w:sz="2" w:space="0" w:color="4C4D4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61"/>
                              <w:gridCol w:w="1761"/>
                              <w:gridCol w:w="1761"/>
                              <w:gridCol w:w="1761"/>
                            </w:tblGrid>
                            <w:tr w:rsidR="008E78FC" w14:paraId="0450BB70" w14:textId="77777777">
                              <w:trPr>
                                <w:trHeight w:val="361"/>
                              </w:trPr>
                              <w:tc>
                                <w:tcPr>
                                  <w:tcW w:w="1761" w:type="dxa"/>
                                </w:tcPr>
                                <w:p w14:paraId="7CDB1D0C" w14:textId="77777777" w:rsidR="008E78FC" w:rsidRDefault="008E78FC">
                                  <w:pPr>
                                    <w:pStyle w:val="TableParagraph"/>
                                    <w:spacing w:line="170" w:lineRule="exact"/>
                                    <w:ind w:left="17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No: 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01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80-001</w:t>
                                  </w:r>
                                </w:p>
                                <w:p w14:paraId="7CF65376" w14:textId="77777777" w:rsidR="008E78FC" w:rsidRDefault="008E78FC">
                                  <w:pPr>
                                    <w:pStyle w:val="TableParagraph"/>
                                    <w:spacing w:line="172" w:lineRule="exact"/>
                                    <w:ind w:left="17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Name: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Rotor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Head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Set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10ECCAAF" w14:textId="77777777" w:rsidR="008E78FC" w:rsidRDefault="008E78FC">
                                  <w:pPr>
                                    <w:pStyle w:val="TableParagraph"/>
                                    <w:spacing w:line="167" w:lineRule="exact"/>
                                    <w:ind w:left="10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No: 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01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80-002</w:t>
                                  </w:r>
                                </w:p>
                                <w:p w14:paraId="672855F1" w14:textId="77777777" w:rsidR="008E78FC" w:rsidRDefault="008E78FC">
                                  <w:pPr>
                                    <w:pStyle w:val="TableParagraph"/>
                                    <w:spacing w:line="175" w:lineRule="exact"/>
                                    <w:ind w:left="10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Name: horizontal</w:t>
                                  </w:r>
                                  <w:r>
                                    <w:rPr>
                                      <w:color w:val="231F20"/>
                                      <w:spacing w:val="-2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axis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1175EB80" w14:textId="77777777" w:rsidR="008E78FC" w:rsidRDefault="008E78FC">
                                  <w:pPr>
                                    <w:pStyle w:val="TableParagraph"/>
                                    <w:spacing w:line="167" w:lineRule="exact"/>
                                    <w:ind w:left="10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No: 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01 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80-003</w:t>
                                  </w:r>
                                </w:p>
                                <w:p w14:paraId="73D84505" w14:textId="77777777" w:rsidR="008E78FC" w:rsidRDefault="008E78FC">
                                  <w:pPr>
                                    <w:pStyle w:val="TableParagraph"/>
                                    <w:spacing w:line="175" w:lineRule="exact"/>
                                    <w:ind w:left="10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Part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Name:Rotor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 Clip 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4ADCC182" w14:textId="77777777" w:rsidR="008E78FC" w:rsidRDefault="008E78FC">
                                  <w:pPr>
                                    <w:pStyle w:val="TableParagraph"/>
                                    <w:spacing w:line="167" w:lineRule="exact"/>
                                    <w:ind w:left="10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No: 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01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80-004</w:t>
                                  </w:r>
                                </w:p>
                                <w:p w14:paraId="11F87943" w14:textId="77777777" w:rsidR="008E78FC" w:rsidRDefault="008E78FC">
                                  <w:pPr>
                                    <w:pStyle w:val="TableParagraph"/>
                                    <w:spacing w:line="175" w:lineRule="exact"/>
                                    <w:ind w:left="10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Name: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Rotor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Blade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Set</w:t>
                                  </w:r>
                                </w:p>
                              </w:tc>
                            </w:tr>
                            <w:tr w:rsidR="008E78FC" w14:paraId="40610ABC" w14:textId="77777777">
                              <w:trPr>
                                <w:trHeight w:val="956"/>
                              </w:trPr>
                              <w:tc>
                                <w:tcPr>
                                  <w:tcW w:w="1761" w:type="dxa"/>
                                </w:tcPr>
                                <w:p w14:paraId="28335EBA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55C5D166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20FF0901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730921C2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E78FC" w14:paraId="457E7B35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1761" w:type="dxa"/>
                                </w:tcPr>
                                <w:p w14:paraId="65E5A07E" w14:textId="77777777" w:rsidR="008E78FC" w:rsidRDefault="008E78FC">
                                  <w:pPr>
                                    <w:pStyle w:val="TableParagraph"/>
                                    <w:spacing w:line="174" w:lineRule="exact"/>
                                    <w:ind w:left="5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Part No: 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01 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80-005</w:t>
                                  </w:r>
                                </w:p>
                                <w:p w14:paraId="354AE594" w14:textId="77777777" w:rsidR="008E78FC" w:rsidRDefault="008E78FC">
                                  <w:pPr>
                                    <w:pStyle w:val="TableParagraph"/>
                                    <w:spacing w:line="162" w:lineRule="exact"/>
                                    <w:ind w:left="5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Part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Name: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Upper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Rocker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Arm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15563682" w14:textId="77777777" w:rsidR="008E78FC" w:rsidRDefault="008E78FC">
                                  <w:pPr>
                                    <w:pStyle w:val="TableParagraph"/>
                                    <w:spacing w:line="171" w:lineRule="exact"/>
                                    <w:ind w:left="8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No: 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01 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80-006</w:t>
                                  </w:r>
                                </w:p>
                                <w:p w14:paraId="2775E79A" w14:textId="77777777" w:rsidR="008E78FC" w:rsidRDefault="008E78FC">
                                  <w:pPr>
                                    <w:pStyle w:val="TableParagraph"/>
                                    <w:spacing w:line="166" w:lineRule="exact"/>
                                    <w:ind w:left="8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Part Name: Upper Linkage 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7142D8A2" w14:textId="77777777" w:rsidR="008E78FC" w:rsidRDefault="008E78FC">
                                  <w:pPr>
                                    <w:pStyle w:val="TableParagraph"/>
                                    <w:spacing w:line="191" w:lineRule="exact"/>
                                    <w:ind w:left="14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No: 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01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80-007</w:t>
                                  </w:r>
                                </w:p>
                                <w:p w14:paraId="2C7DA8F4" w14:textId="77777777" w:rsidR="008E78FC" w:rsidRDefault="008E78FC">
                                  <w:pPr>
                                    <w:pStyle w:val="TableParagraph"/>
                                    <w:spacing w:line="146" w:lineRule="exact"/>
                                    <w:ind w:left="14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</w:t>
                                  </w:r>
                                  <w:r>
                                    <w:rPr>
                                      <w:color w:val="231F20"/>
                                      <w:spacing w:val="-1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Name:</w:t>
                                  </w:r>
                                  <w:r>
                                    <w:rPr>
                                      <w:color w:val="231F20"/>
                                      <w:spacing w:val="-1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Swashplate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6BC753E8" w14:textId="77777777" w:rsidR="008E78FC" w:rsidRDefault="008E78FC">
                                  <w:pPr>
                                    <w:pStyle w:val="TableParagraph"/>
                                    <w:spacing w:line="191" w:lineRule="exact"/>
                                    <w:ind w:left="10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No: 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01 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80-004</w:t>
                                  </w:r>
                                </w:p>
                                <w:p w14:paraId="58EADF1F" w14:textId="77777777" w:rsidR="008E78FC" w:rsidRDefault="008E78FC">
                                  <w:pPr>
                                    <w:pStyle w:val="TableParagraph"/>
                                    <w:spacing w:line="146" w:lineRule="exact"/>
                                    <w:ind w:left="108"/>
                                    <w:rPr>
                                      <w:sz w:val="11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Name:Under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 xml:space="preserve"> Linkage Set</w:t>
                                  </w:r>
                                </w:p>
                              </w:tc>
                            </w:tr>
                            <w:tr w:rsidR="008E78FC" w14:paraId="1DF173AF" w14:textId="77777777">
                              <w:trPr>
                                <w:trHeight w:val="951"/>
                              </w:trPr>
                              <w:tc>
                                <w:tcPr>
                                  <w:tcW w:w="1761" w:type="dxa"/>
                                </w:tcPr>
                                <w:p w14:paraId="20497D04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3E4DD759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4B4B4374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216795FB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E78FC" w14:paraId="0AF4A1CF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1761" w:type="dxa"/>
                                </w:tcPr>
                                <w:p w14:paraId="52EFCE93" w14:textId="77777777" w:rsidR="008E78FC" w:rsidRDefault="008E78FC">
                                  <w:pPr>
                                    <w:pStyle w:val="TableParagraph"/>
                                    <w:spacing w:before="8" w:line="194" w:lineRule="exact"/>
                                    <w:ind w:left="24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No: 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01 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80-009</w:t>
                                  </w:r>
                                </w:p>
                                <w:p w14:paraId="54D4BA9D" w14:textId="77777777" w:rsidR="008E78FC" w:rsidRDefault="008E78FC">
                                  <w:pPr>
                                    <w:pStyle w:val="TableParagraph"/>
                                    <w:spacing w:line="168" w:lineRule="exact"/>
                                    <w:ind w:left="24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Part Name: Servo 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0007F161" w14:textId="77777777" w:rsidR="008E78FC" w:rsidRDefault="008E78FC">
                                  <w:pPr>
                                    <w:pStyle w:val="TableParagraph"/>
                                    <w:spacing w:before="5" w:line="194" w:lineRule="exact"/>
                                    <w:ind w:left="16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No: 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01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80-010</w:t>
                                  </w:r>
                                </w:p>
                                <w:p w14:paraId="4BC3CFA2" w14:textId="77777777" w:rsidR="008E78FC" w:rsidRDefault="008E78FC">
                                  <w:pPr>
                                    <w:pStyle w:val="TableParagraph"/>
                                    <w:spacing w:line="171" w:lineRule="exact"/>
                                    <w:ind w:left="16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Part Name: Main Shaft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320158F0" w14:textId="77777777" w:rsidR="008E78FC" w:rsidRDefault="008E78FC">
                                  <w:pPr>
                                    <w:pStyle w:val="TableParagraph"/>
                                    <w:spacing w:before="5" w:line="194" w:lineRule="exact"/>
                                    <w:ind w:left="3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Part No: 1.02.07.F180-033</w:t>
                                  </w:r>
                                </w:p>
                                <w:p w14:paraId="78BDC38E" w14:textId="77777777" w:rsidR="008E78FC" w:rsidRDefault="008E78FC">
                                  <w:pPr>
                                    <w:pStyle w:val="TableParagraph"/>
                                    <w:spacing w:line="171" w:lineRule="exact"/>
                                    <w:ind w:left="3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Part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Name:Elevating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 Servo Platen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23040CA8" w14:textId="77777777" w:rsidR="008E78FC" w:rsidRDefault="008E78FC">
                                  <w:pPr>
                                    <w:pStyle w:val="TableParagraph"/>
                                    <w:spacing w:before="5" w:line="194" w:lineRule="exact"/>
                                    <w:ind w:left="10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No: 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01 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80-011</w:t>
                                  </w:r>
                                </w:p>
                                <w:p w14:paraId="6D665C6D" w14:textId="77777777" w:rsidR="008E78FC" w:rsidRDefault="008E78FC">
                                  <w:pPr>
                                    <w:pStyle w:val="TableParagraph"/>
                                    <w:spacing w:line="171" w:lineRule="exact"/>
                                    <w:ind w:left="10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Part Name: Main Motor Set</w:t>
                                  </w:r>
                                </w:p>
                              </w:tc>
                            </w:tr>
                            <w:tr w:rsidR="008E78FC" w14:paraId="440A52BD" w14:textId="77777777">
                              <w:trPr>
                                <w:trHeight w:val="953"/>
                              </w:trPr>
                              <w:tc>
                                <w:tcPr>
                                  <w:tcW w:w="1761" w:type="dxa"/>
                                </w:tcPr>
                                <w:p w14:paraId="65F03E5D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4C957084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1C0A6606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55F8C780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E78FC" w14:paraId="5EC34A5A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1761" w:type="dxa"/>
                                </w:tcPr>
                                <w:p w14:paraId="5B150350" w14:textId="77777777" w:rsidR="008E78FC" w:rsidRDefault="008E78FC">
                                  <w:pPr>
                                    <w:pStyle w:val="TableParagraph"/>
                                    <w:spacing w:line="177" w:lineRule="exact"/>
                                    <w:ind w:left="4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No: 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01 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80-009</w:t>
                                  </w:r>
                                </w:p>
                                <w:p w14:paraId="502CE80E" w14:textId="77777777" w:rsidR="008E78FC" w:rsidRDefault="008E78FC">
                                  <w:pPr>
                                    <w:pStyle w:val="TableParagraph"/>
                                    <w:spacing w:line="147" w:lineRule="exact"/>
                                    <w:ind w:left="4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 xml:space="preserve">Part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Name:Main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 xml:space="preserve"> frame Bearing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65CF52AD" w14:textId="77777777" w:rsidR="008E78FC" w:rsidRDefault="008E78FC">
                                  <w:pPr>
                                    <w:pStyle w:val="TableParagraph"/>
                                    <w:spacing w:line="174" w:lineRule="exact"/>
                                    <w:ind w:left="16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No: 1.02.07.F180-031</w:t>
                                  </w:r>
                                </w:p>
                                <w:p w14:paraId="5DA39EC6" w14:textId="77777777" w:rsidR="008E78FC" w:rsidRDefault="008E78FC">
                                  <w:pPr>
                                    <w:pStyle w:val="TableParagraph"/>
                                    <w:spacing w:line="151" w:lineRule="exact"/>
                                    <w:ind w:left="16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Name: upper Stand 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690EE94B" w14:textId="77777777" w:rsidR="008E78FC" w:rsidRDefault="008E78FC">
                                  <w:pPr>
                                    <w:pStyle w:val="TableParagraph"/>
                                    <w:spacing w:line="174" w:lineRule="exact"/>
                                    <w:ind w:left="55"/>
                                    <w:rPr>
                                      <w:sz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Parit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 xml:space="preserve"> No: 1.02.07.F180-032</w:t>
                                  </w:r>
                                </w:p>
                                <w:p w14:paraId="7C18DA81" w14:textId="77777777" w:rsidR="008E78FC" w:rsidRDefault="008E78FC">
                                  <w:pPr>
                                    <w:pStyle w:val="TableParagraph"/>
                                    <w:spacing w:line="151" w:lineRule="exact"/>
                                    <w:ind w:left="5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 xml:space="preserve">Part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Name:Under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 xml:space="preserve"> Stand 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60837528" w14:textId="77777777" w:rsidR="008E78FC" w:rsidRDefault="008E78FC">
                                  <w:pPr>
                                    <w:pStyle w:val="TableParagraph"/>
                                    <w:spacing w:line="174" w:lineRule="exact"/>
                                    <w:ind w:left="7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Part No: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2.32.01 .F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180-013</w:t>
                                  </w:r>
                                </w:p>
                                <w:p w14:paraId="2E3267C2" w14:textId="77777777" w:rsidR="008E78FC" w:rsidRDefault="008E78FC">
                                  <w:pPr>
                                    <w:pStyle w:val="TableParagraph"/>
                                    <w:spacing w:line="150" w:lineRule="exact"/>
                                    <w:ind w:left="7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Part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Name:Tail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231F20"/>
                                      <w:spacing w:val="-1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Rod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Fbdng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Frame</w:t>
                                  </w:r>
                                </w:p>
                              </w:tc>
                            </w:tr>
                            <w:tr w:rsidR="008E78FC" w14:paraId="0946102F" w14:textId="77777777">
                              <w:trPr>
                                <w:trHeight w:val="950"/>
                              </w:trPr>
                              <w:tc>
                                <w:tcPr>
                                  <w:tcW w:w="1761" w:type="dxa"/>
                                </w:tcPr>
                                <w:p w14:paraId="0508467A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29845963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5566051A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45DEA3FE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E78FC" w14:paraId="67FA3464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1761" w:type="dxa"/>
                                </w:tcPr>
                                <w:p w14:paraId="5FE7846F" w14:textId="77777777" w:rsidR="008E78FC" w:rsidRDefault="008E78FC">
                                  <w:pPr>
                                    <w:pStyle w:val="TableParagraph"/>
                                    <w:spacing w:line="171" w:lineRule="exact"/>
                                    <w:ind w:left="27"/>
                                    <w:rPr>
                                      <w:sz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PartNo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: 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01 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 xml:space="preserve"> 80-014</w:t>
                                  </w:r>
                                </w:p>
                                <w:p w14:paraId="4FD07A5A" w14:textId="77777777" w:rsidR="008E78FC" w:rsidRDefault="008E78FC">
                                  <w:pPr>
                                    <w:pStyle w:val="TableParagraph"/>
                                    <w:spacing w:line="140" w:lineRule="exact"/>
                                    <w:ind w:left="2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Part Name: Electronic Pallet 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0BF2BB58" w14:textId="77777777" w:rsidR="008E78FC" w:rsidRDefault="008E78FC">
                                  <w:pPr>
                                    <w:pStyle w:val="TableParagraph"/>
                                    <w:spacing w:line="168" w:lineRule="exact"/>
                                    <w:ind w:left="44"/>
                                    <w:rPr>
                                      <w:sz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PSrtﬀc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: 2.32.01 .M 80-015</w:t>
                                  </w:r>
                                </w:p>
                                <w:p w14:paraId="7A09E0FA" w14:textId="77777777" w:rsidR="008E78FC" w:rsidRDefault="008E78FC">
                                  <w:pPr>
                                    <w:pStyle w:val="TableParagraph"/>
                                    <w:spacing w:line="143" w:lineRule="exact"/>
                                    <w:ind w:left="44" w:right="-1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Part Name： Ending Skid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Bracing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6808D7FF" w14:textId="77777777" w:rsidR="008E78FC" w:rsidRDefault="008E78FC">
                                  <w:pPr>
                                    <w:pStyle w:val="TableParagraph"/>
                                    <w:spacing w:line="168" w:lineRule="exact"/>
                                    <w:ind w:left="3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No:</w:t>
                                  </w:r>
                                  <w:r>
                                    <w:rPr>
                                      <w:color w:val="231F20"/>
                                      <w:spacing w:val="-2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2.32.01.F180-016</w:t>
                                  </w:r>
                                </w:p>
                                <w:p w14:paraId="3653312C" w14:textId="77777777" w:rsidR="008E78FC" w:rsidRDefault="008E78FC">
                                  <w:pPr>
                                    <w:pStyle w:val="TableParagraph"/>
                                    <w:spacing w:line="143" w:lineRule="exact"/>
                                    <w:ind w:left="3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Part Name: Side Plate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30922F2A" w14:textId="77777777" w:rsidR="008E78FC" w:rsidRDefault="008E78FC">
                                  <w:pPr>
                                    <w:pStyle w:val="TableParagraph"/>
                                    <w:spacing w:line="168" w:lineRule="exact"/>
                                    <w:ind w:left="6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 xml:space="preserve">Part No: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2.32.01 .F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180-017</w:t>
                                  </w:r>
                                </w:p>
                                <w:p w14:paraId="7328315A" w14:textId="77777777" w:rsidR="008E78FC" w:rsidRDefault="008E78FC">
                                  <w:pPr>
                                    <w:pStyle w:val="TableParagraph"/>
                                    <w:spacing w:line="143" w:lineRule="exact"/>
                                    <w:ind w:left="6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Name: Landing Skid Set</w:t>
                                  </w:r>
                                </w:p>
                              </w:tc>
                            </w:tr>
                            <w:tr w:rsidR="008E78FC" w14:paraId="640644C9" w14:textId="77777777">
                              <w:trPr>
                                <w:trHeight w:val="965"/>
                              </w:trPr>
                              <w:tc>
                                <w:tcPr>
                                  <w:tcW w:w="1761" w:type="dxa"/>
                                </w:tcPr>
                                <w:p w14:paraId="04B8D359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4190A9D7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65D072E5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08D4BA93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E78FC" w14:paraId="1FCE9D16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1761" w:type="dxa"/>
                                </w:tcPr>
                                <w:p w14:paraId="5F89B360" w14:textId="77777777" w:rsidR="008E78FC" w:rsidRDefault="008E78FC">
                                  <w:pPr>
                                    <w:pStyle w:val="TableParagraph"/>
                                    <w:spacing w:line="167" w:lineRule="exact"/>
                                    <w:ind w:left="9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No: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01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80-018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</w:t>
                                  </w:r>
                                </w:p>
                                <w:p w14:paraId="40B35A58" w14:textId="77777777" w:rsidR="008E78FC" w:rsidRDefault="008E78FC">
                                  <w:pPr>
                                    <w:pStyle w:val="TableParagraph"/>
                                    <w:spacing w:line="150" w:lineRule="exact"/>
                                    <w:ind w:left="97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Name: Canopy Fixing Leg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3B9DAE19" w14:textId="77777777" w:rsidR="008E78FC" w:rsidRDefault="008E78FC">
                                  <w:pPr>
                                    <w:pStyle w:val="TableParagraph"/>
                                    <w:spacing w:line="164" w:lineRule="exact"/>
                                    <w:ind w:left="16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No: 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01 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 xml:space="preserve"> 80-019</w:t>
                                  </w:r>
                                </w:p>
                                <w:p w14:paraId="2B2CBD8A" w14:textId="77777777" w:rsidR="008E78FC" w:rsidRDefault="008E78FC">
                                  <w:pPr>
                                    <w:pStyle w:val="TableParagraph"/>
                                    <w:spacing w:line="153" w:lineRule="exact"/>
                                    <w:ind w:left="16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Name: Canopy 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6E702368" w14:textId="77777777" w:rsidR="008E78FC" w:rsidRDefault="008E78FC">
                                  <w:pPr>
                                    <w:pStyle w:val="TableParagraph"/>
                                    <w:spacing w:line="164" w:lineRule="exact"/>
                                    <w:ind w:left="39"/>
                                    <w:rPr>
                                      <w:sz w:val="1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PajtN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©: 2.32.01.F180-021</w:t>
                                  </w:r>
                                </w:p>
                                <w:p w14:paraId="5F0B4989" w14:textId="77777777" w:rsidR="008E78FC" w:rsidRDefault="008E78FC">
                                  <w:pPr>
                                    <w:pStyle w:val="TableParagraph"/>
                                    <w:spacing w:line="153" w:lineRule="exact"/>
                                    <w:ind w:left="3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Part Name: Battery 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4F10F73E" w14:textId="77777777" w:rsidR="008E78FC" w:rsidRDefault="008E78FC">
                                  <w:pPr>
                                    <w:pStyle w:val="TableParagraph"/>
                                    <w:spacing w:line="164" w:lineRule="exact"/>
                                    <w:ind w:left="4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 xml:space="preserve">Part No: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2.32.01 .F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180-022t</w:t>
                                  </w:r>
                                </w:p>
                                <w:p w14:paraId="58E9E3A2" w14:textId="77777777" w:rsidR="008E78FC" w:rsidRDefault="008E78FC">
                                  <w:pPr>
                                    <w:pStyle w:val="TableParagraph"/>
                                    <w:spacing w:line="153" w:lineRule="exact"/>
                                    <w:ind w:left="44" w:right="-1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Name: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Batteiy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compartment</w:t>
                                  </w:r>
                                </w:p>
                              </w:tc>
                            </w:tr>
                            <w:tr w:rsidR="008E78FC" w14:paraId="6F153121" w14:textId="77777777">
                              <w:trPr>
                                <w:trHeight w:val="965"/>
                              </w:trPr>
                              <w:tc>
                                <w:tcPr>
                                  <w:tcW w:w="1761" w:type="dxa"/>
                                </w:tcPr>
                                <w:p w14:paraId="546D29A9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7AE41BF9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1C1208A9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7AE2EFC4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E78FC" w14:paraId="3C0E95E5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1761" w:type="dxa"/>
                                </w:tcPr>
                                <w:p w14:paraId="1B0AB3CE" w14:textId="77777777" w:rsidR="008E78FC" w:rsidRDefault="008E78FC">
                                  <w:pPr>
                                    <w:pStyle w:val="TableParagraph"/>
                                    <w:spacing w:line="167" w:lineRule="exact"/>
                                    <w:ind w:left="17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Part No:1.02.08.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03.F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180-001</w:t>
                                  </w:r>
                                </w:p>
                                <w:p w14:paraId="04A0A036" w14:textId="77777777" w:rsidR="008E78FC" w:rsidRDefault="008E78FC">
                                  <w:pPr>
                                    <w:pStyle w:val="TableParagraph"/>
                                    <w:spacing w:line="156" w:lineRule="exact"/>
                                    <w:ind w:left="17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Part Name： Tail Rods 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212ED7D7" w14:textId="77777777" w:rsidR="008E78FC" w:rsidRDefault="008E78FC">
                                  <w:pPr>
                                    <w:pStyle w:val="TableParagraph"/>
                                    <w:spacing w:line="163" w:lineRule="exact"/>
                                    <w:ind w:left="16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No: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01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80-023</w:t>
                                  </w:r>
                                </w:p>
                                <w:p w14:paraId="1D1B0AA1" w14:textId="77777777" w:rsidR="008E78FC" w:rsidRDefault="008E78FC">
                                  <w:pPr>
                                    <w:pStyle w:val="TableParagraph"/>
                                    <w:spacing w:line="160" w:lineRule="exact"/>
                                    <w:ind w:left="16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 xml:space="preserve">Part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Name::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 xml:space="preserve"> Horizontal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105"/>
                                      <w:sz w:val="11"/>
                                    </w:rPr>
                                    <w:t>Tail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31738CD2" w14:textId="77777777" w:rsidR="008E78FC" w:rsidRDefault="008E78FC">
                                  <w:pPr>
                                    <w:pStyle w:val="TableParagraph"/>
                                    <w:spacing w:line="163" w:lineRule="exact"/>
                                    <w:ind w:left="3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Part: No: 2.32.01.F180-021</w:t>
                                  </w:r>
                                </w:p>
                                <w:p w14:paraId="38EE0EF5" w14:textId="77777777" w:rsidR="008E78FC" w:rsidRDefault="008E78FC">
                                  <w:pPr>
                                    <w:pStyle w:val="TableParagraph"/>
                                    <w:spacing w:line="160" w:lineRule="exact"/>
                                    <w:ind w:left="3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Part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Name:Tail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 Motor Frame 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1FC0AF76" w14:textId="77777777" w:rsidR="008E78FC" w:rsidRDefault="008E78FC">
                                  <w:pPr>
                                    <w:pStyle w:val="TableParagraph"/>
                                    <w:spacing w:line="163" w:lineRule="exact"/>
                                    <w:ind w:left="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No: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2.32.01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.F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180-022</w:t>
                                  </w:r>
                                </w:p>
                                <w:p w14:paraId="3E180F45" w14:textId="77777777" w:rsidR="008E78FC" w:rsidRDefault="008E78FC">
                                  <w:pPr>
                                    <w:pStyle w:val="TableParagraph"/>
                                    <w:spacing w:line="160" w:lineRule="exact"/>
                                    <w:ind w:left="6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Part Name: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VerticaI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1"/>
                                    </w:rPr>
                                    <w:t>Tail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Set</w:t>
                                  </w:r>
                                </w:p>
                              </w:tc>
                            </w:tr>
                            <w:tr w:rsidR="008E78FC" w14:paraId="24453349" w14:textId="77777777">
                              <w:trPr>
                                <w:trHeight w:val="955"/>
                              </w:trPr>
                              <w:tc>
                                <w:tcPr>
                                  <w:tcW w:w="1761" w:type="dxa"/>
                                </w:tcPr>
                                <w:p w14:paraId="16994524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10FE2C7B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01FD1938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65BD251A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E78FC" w14:paraId="5534C745" w14:textId="77777777">
                              <w:trPr>
                                <w:trHeight w:val="343"/>
                              </w:trPr>
                              <w:tc>
                                <w:tcPr>
                                  <w:tcW w:w="1761" w:type="dxa"/>
                                </w:tcPr>
                                <w:p w14:paraId="0DCD4406" w14:textId="77777777" w:rsidR="008E78FC" w:rsidRDefault="008E78FC">
                                  <w:pPr>
                                    <w:pStyle w:val="TableParagraph"/>
                                    <w:spacing w:line="168" w:lineRule="exact"/>
                                    <w:ind w:left="19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No: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2.32.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01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.Fl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80-025</w:t>
                                  </w:r>
                                </w:p>
                                <w:p w14:paraId="16B75F1E" w14:textId="77777777" w:rsidR="008E78FC" w:rsidRDefault="008E78FC">
                                  <w:pPr>
                                    <w:pStyle w:val="TableParagraph"/>
                                    <w:spacing w:line="155" w:lineRule="exact"/>
                                    <w:ind w:left="19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Part Name：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1"/>
                                    </w:rPr>
                                    <w:t xml:space="preserve">Tail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Motor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13C8B993" w14:textId="77777777" w:rsidR="008E78FC" w:rsidRDefault="008E78FC">
                                  <w:pPr>
                                    <w:pStyle w:val="TableParagraph"/>
                                    <w:spacing w:line="165" w:lineRule="exact"/>
                                    <w:ind w:left="17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No: 2.32.01 .M 80-026</w:t>
                                  </w:r>
                                </w:p>
                                <w:p w14:paraId="1683EE4F" w14:textId="77777777" w:rsidR="008E78FC" w:rsidRDefault="008E78FC">
                                  <w:pPr>
                                    <w:pStyle w:val="TableParagraph"/>
                                    <w:spacing w:line="158" w:lineRule="exact"/>
                                    <w:ind w:left="17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Part Name: Tail Blade 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5E59FF20" w14:textId="77777777" w:rsidR="008E78FC" w:rsidRDefault="008E78FC">
                                  <w:pPr>
                                    <w:pStyle w:val="TableParagraph"/>
                                    <w:spacing w:line="165" w:lineRule="exact"/>
                                    <w:ind w:left="5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Part No: 1.03.04.F180-001</w:t>
                                  </w:r>
                                </w:p>
                                <w:p w14:paraId="3D9D51D5" w14:textId="77777777" w:rsidR="008E78FC" w:rsidRDefault="008E78FC">
                                  <w:pPr>
                                    <w:pStyle w:val="TableParagraph"/>
                                    <w:spacing w:line="158" w:lineRule="exact"/>
                                    <w:ind w:left="5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Part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Name:USB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 xml:space="preserve"> Charger Set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57591EBC" w14:textId="77777777" w:rsidR="008E78FC" w:rsidRDefault="008E78FC">
                                  <w:pPr>
                                    <w:pStyle w:val="TableParagraph"/>
                                    <w:spacing w:line="165" w:lineRule="exact"/>
                                    <w:ind w:left="7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 xml:space="preserve">Part No: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2.03.01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.F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180-001</w:t>
                                  </w:r>
                                </w:p>
                                <w:p w14:paraId="10FD01A5" w14:textId="77777777" w:rsidR="008E78FC" w:rsidRDefault="008E78FC">
                                  <w:pPr>
                                    <w:pStyle w:val="TableParagraph"/>
                                    <w:spacing w:line="158" w:lineRule="exact"/>
                                    <w:ind w:left="7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Part Name: Transmitter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Set</w:t>
                                  </w:r>
                                </w:p>
                              </w:tc>
                            </w:tr>
                            <w:tr w:rsidR="008E78FC" w14:paraId="62D4F3FE" w14:textId="77777777">
                              <w:trPr>
                                <w:trHeight w:val="960"/>
                              </w:trPr>
                              <w:tc>
                                <w:tcPr>
                                  <w:tcW w:w="1761" w:type="dxa"/>
                                </w:tcPr>
                                <w:p w14:paraId="64CD81F9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3B001A7A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0E049F2D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625B478E" w14:textId="77777777" w:rsidR="008E78FC" w:rsidRDefault="008E78F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A13636" w14:textId="77777777" w:rsidR="008E78FC" w:rsidRDefault="008E78FC">
                            <w:pPr>
                              <w:pStyle w:val="BodyText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6F11FB8B" id="文本框 87" o:spid="_x0000_s1074" type="#_x0000_t202" style="position:absolute;left:0;text-align:left;margin-left:433.4pt;margin-top:24.7pt;width:352.5pt;height:527.5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4C4D4F"/>
                          <w:left w:val="single" w:sz="2" w:space="0" w:color="4C4D4F"/>
                          <w:bottom w:val="single" w:sz="2" w:space="0" w:color="4C4D4F"/>
                          <w:right w:val="single" w:sz="2" w:space="0" w:color="4C4D4F"/>
                          <w:insideH w:val="single" w:sz="2" w:space="0" w:color="4C4D4F"/>
                          <w:insideV w:val="single" w:sz="2" w:space="0" w:color="4C4D4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61"/>
                        <w:gridCol w:w="1761"/>
                        <w:gridCol w:w="1761"/>
                        <w:gridCol w:w="1761"/>
                      </w:tblGrid>
                      <w:tr w:rsidR="008E78FC" w14:paraId="0450BB70" w14:textId="77777777">
                        <w:trPr>
                          <w:trHeight w:val="361"/>
                        </w:trPr>
                        <w:tc>
                          <w:tcPr>
                            <w:tcW w:w="1761" w:type="dxa"/>
                          </w:tcPr>
                          <w:p w14:paraId="7CDB1D0C" w14:textId="77777777" w:rsidR="008E78FC" w:rsidRDefault="008E78FC">
                            <w:pPr>
                              <w:pStyle w:val="TableParagraph"/>
                              <w:spacing w:line="170" w:lineRule="exact"/>
                              <w:ind w:left="17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No: 2.32.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01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.Fl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80-001</w:t>
                            </w:r>
                          </w:p>
                          <w:p w14:paraId="7CF65376" w14:textId="77777777" w:rsidR="008E78FC" w:rsidRDefault="008E78FC">
                            <w:pPr>
                              <w:pStyle w:val="TableParagraph"/>
                              <w:spacing w:line="172" w:lineRule="exact"/>
                              <w:ind w:left="17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Name: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Rotor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Head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Set</w:t>
                            </w:r>
                            <w:proofErr w:type="gramEnd"/>
                          </w:p>
                        </w:tc>
                        <w:tc>
                          <w:tcPr>
                            <w:tcW w:w="1761" w:type="dxa"/>
                          </w:tcPr>
                          <w:p w14:paraId="10ECCAAF" w14:textId="77777777" w:rsidR="008E78FC" w:rsidRDefault="008E78FC">
                            <w:pPr>
                              <w:pStyle w:val="TableParagraph"/>
                              <w:spacing w:line="167" w:lineRule="exact"/>
                              <w:ind w:left="10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No: 2.32.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01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.Fl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80-002</w:t>
                            </w:r>
                          </w:p>
                          <w:p w14:paraId="672855F1" w14:textId="77777777" w:rsidR="008E78FC" w:rsidRDefault="008E78FC">
                            <w:pPr>
                              <w:pStyle w:val="TableParagraph"/>
                              <w:spacing w:line="175" w:lineRule="exact"/>
                              <w:ind w:left="10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Name: horizontal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axis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1175EB80" w14:textId="77777777" w:rsidR="008E78FC" w:rsidRDefault="008E78FC">
                            <w:pPr>
                              <w:pStyle w:val="TableParagraph"/>
                              <w:spacing w:line="167" w:lineRule="exact"/>
                              <w:ind w:left="10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No: 2.32.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01 .Fl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80-003</w:t>
                            </w:r>
                          </w:p>
                          <w:p w14:paraId="73D84505" w14:textId="77777777" w:rsidR="008E78FC" w:rsidRDefault="008E78FC">
                            <w:pPr>
                              <w:pStyle w:val="TableParagraph"/>
                              <w:spacing w:line="175" w:lineRule="exact"/>
                              <w:ind w:left="10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 xml:space="preserve">Part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  <w:sz w:val="11"/>
                              </w:rPr>
                              <w:t>Name:Rotor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sz w:val="11"/>
                              </w:rPr>
                              <w:t xml:space="preserve"> Clip 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4ADCC182" w14:textId="77777777" w:rsidR="008E78FC" w:rsidRDefault="008E78FC">
                            <w:pPr>
                              <w:pStyle w:val="TableParagraph"/>
                              <w:spacing w:line="167" w:lineRule="exact"/>
                              <w:ind w:left="10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No: 2.32.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01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.Fl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80-004</w:t>
                            </w:r>
                          </w:p>
                          <w:p w14:paraId="11F87943" w14:textId="77777777" w:rsidR="008E78FC" w:rsidRDefault="008E78FC">
                            <w:pPr>
                              <w:pStyle w:val="TableParagraph"/>
                              <w:spacing w:line="175" w:lineRule="exact"/>
                              <w:ind w:left="10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Name: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Rotor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Blade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Set</w:t>
                            </w:r>
                          </w:p>
                        </w:tc>
                      </w:tr>
                      <w:tr w:rsidR="008E78FC" w14:paraId="40610ABC" w14:textId="77777777">
                        <w:trPr>
                          <w:trHeight w:val="956"/>
                        </w:trPr>
                        <w:tc>
                          <w:tcPr>
                            <w:tcW w:w="1761" w:type="dxa"/>
                          </w:tcPr>
                          <w:p w14:paraId="28335EBA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55C5D166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20FF0901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730921C2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8E78FC" w14:paraId="457E7B35" w14:textId="77777777">
                        <w:trPr>
                          <w:trHeight w:val="356"/>
                        </w:trPr>
                        <w:tc>
                          <w:tcPr>
                            <w:tcW w:w="1761" w:type="dxa"/>
                          </w:tcPr>
                          <w:p w14:paraId="65E5A07E" w14:textId="77777777" w:rsidR="008E78FC" w:rsidRDefault="008E78FC">
                            <w:pPr>
                              <w:pStyle w:val="TableParagraph"/>
                              <w:spacing w:line="174" w:lineRule="exact"/>
                              <w:ind w:left="5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Part No: 2.32.</w:t>
                            </w:r>
                            <w:proofErr w:type="gramStart"/>
                            <w:r>
                              <w:rPr>
                                <w:color w:val="231F20"/>
                                <w:sz w:val="11"/>
                              </w:rPr>
                              <w:t>01 .Fl</w:t>
                            </w:r>
                            <w:proofErr w:type="gramEnd"/>
                            <w:r>
                              <w:rPr>
                                <w:color w:val="231F20"/>
                                <w:sz w:val="11"/>
                              </w:rPr>
                              <w:t>80-005</w:t>
                            </w:r>
                          </w:p>
                          <w:p w14:paraId="354AE594" w14:textId="77777777" w:rsidR="008E78FC" w:rsidRDefault="008E78FC">
                            <w:pPr>
                              <w:pStyle w:val="TableParagraph"/>
                              <w:spacing w:line="162" w:lineRule="exact"/>
                              <w:ind w:left="5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1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Name:</w:t>
                            </w:r>
                            <w:r>
                              <w:rPr>
                                <w:color w:val="231F20"/>
                                <w:spacing w:val="-1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Upper</w:t>
                            </w:r>
                            <w:r>
                              <w:rPr>
                                <w:color w:val="231F20"/>
                                <w:spacing w:val="-1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Rocker</w:t>
                            </w:r>
                            <w:r>
                              <w:rPr>
                                <w:color w:val="231F20"/>
                                <w:spacing w:val="-1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Arm</w:t>
                            </w:r>
                            <w:r>
                              <w:rPr>
                                <w:color w:val="231F20"/>
                                <w:spacing w:val="-1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15563682" w14:textId="77777777" w:rsidR="008E78FC" w:rsidRDefault="008E78FC">
                            <w:pPr>
                              <w:pStyle w:val="TableParagraph"/>
                              <w:spacing w:line="171" w:lineRule="exact"/>
                              <w:ind w:left="8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No: 2.32.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01 .Fl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80-006</w:t>
                            </w:r>
                          </w:p>
                          <w:p w14:paraId="2775E79A" w14:textId="77777777" w:rsidR="008E78FC" w:rsidRDefault="008E78FC">
                            <w:pPr>
                              <w:pStyle w:val="TableParagraph"/>
                              <w:spacing w:line="166" w:lineRule="exact"/>
                              <w:ind w:left="8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Part Name: Upper Linkage 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7142D8A2" w14:textId="77777777" w:rsidR="008E78FC" w:rsidRDefault="008E78FC">
                            <w:pPr>
                              <w:pStyle w:val="TableParagraph"/>
                              <w:spacing w:line="191" w:lineRule="exact"/>
                              <w:ind w:left="14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No: 2.32.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01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.Fl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80-007</w:t>
                            </w:r>
                          </w:p>
                          <w:p w14:paraId="2C7DA8F4" w14:textId="77777777" w:rsidR="008E78FC" w:rsidRDefault="008E78FC">
                            <w:pPr>
                              <w:pStyle w:val="TableParagraph"/>
                              <w:spacing w:line="146" w:lineRule="exact"/>
                              <w:ind w:left="14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Name: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Swashplate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6BC753E8" w14:textId="77777777" w:rsidR="008E78FC" w:rsidRDefault="008E78FC">
                            <w:pPr>
                              <w:pStyle w:val="TableParagraph"/>
                              <w:spacing w:line="191" w:lineRule="exact"/>
                              <w:ind w:left="10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No: 2.32.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01 .Fl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80-004</w:t>
                            </w:r>
                          </w:p>
                          <w:p w14:paraId="58EADF1F" w14:textId="77777777" w:rsidR="008E78FC" w:rsidRDefault="008E78FC">
                            <w:pPr>
                              <w:pStyle w:val="TableParagraph"/>
                              <w:spacing w:line="146" w:lineRule="exact"/>
                              <w:ind w:left="108"/>
                              <w:rPr>
                                <w:sz w:val="1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Name:Under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 xml:space="preserve"> Linkage Set</w:t>
                            </w:r>
                          </w:p>
                        </w:tc>
                      </w:tr>
                      <w:tr w:rsidR="008E78FC" w14:paraId="1DF173AF" w14:textId="77777777">
                        <w:trPr>
                          <w:trHeight w:val="951"/>
                        </w:trPr>
                        <w:tc>
                          <w:tcPr>
                            <w:tcW w:w="1761" w:type="dxa"/>
                          </w:tcPr>
                          <w:p w14:paraId="20497D04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3E4DD759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4B4B4374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216795FB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8E78FC" w14:paraId="0AF4A1CF" w14:textId="77777777">
                        <w:trPr>
                          <w:trHeight w:val="390"/>
                        </w:trPr>
                        <w:tc>
                          <w:tcPr>
                            <w:tcW w:w="1761" w:type="dxa"/>
                          </w:tcPr>
                          <w:p w14:paraId="52EFCE93" w14:textId="77777777" w:rsidR="008E78FC" w:rsidRDefault="008E78FC">
                            <w:pPr>
                              <w:pStyle w:val="TableParagraph"/>
                              <w:spacing w:before="8" w:line="194" w:lineRule="exact"/>
                              <w:ind w:left="24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No: 2.32.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01 .Fl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80-009</w:t>
                            </w:r>
                          </w:p>
                          <w:p w14:paraId="54D4BA9D" w14:textId="77777777" w:rsidR="008E78FC" w:rsidRDefault="008E78FC">
                            <w:pPr>
                              <w:pStyle w:val="TableParagraph"/>
                              <w:spacing w:line="168" w:lineRule="exact"/>
                              <w:ind w:left="24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Part Name: Servo 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0007F161" w14:textId="77777777" w:rsidR="008E78FC" w:rsidRDefault="008E78FC">
                            <w:pPr>
                              <w:pStyle w:val="TableParagraph"/>
                              <w:spacing w:before="5" w:line="194" w:lineRule="exact"/>
                              <w:ind w:left="16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No: 2.32.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01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.Fl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80-010</w:t>
                            </w:r>
                          </w:p>
                          <w:p w14:paraId="4BC3CFA2" w14:textId="77777777" w:rsidR="008E78FC" w:rsidRDefault="008E78FC">
                            <w:pPr>
                              <w:pStyle w:val="TableParagraph"/>
                              <w:spacing w:line="171" w:lineRule="exact"/>
                              <w:ind w:left="16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Part Name: Main Shaft</w:t>
                            </w:r>
                            <w:r>
                              <w:rPr>
                                <w:color w:val="231F20"/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320158F0" w14:textId="77777777" w:rsidR="008E78FC" w:rsidRDefault="008E78FC">
                            <w:pPr>
                              <w:pStyle w:val="TableParagraph"/>
                              <w:spacing w:before="5" w:line="194" w:lineRule="exact"/>
                              <w:ind w:left="39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Part No: 1.02.07.F180-033</w:t>
                            </w:r>
                          </w:p>
                          <w:p w14:paraId="78BDC38E" w14:textId="77777777" w:rsidR="008E78FC" w:rsidRDefault="008E78FC">
                            <w:pPr>
                              <w:pStyle w:val="TableParagraph"/>
                              <w:spacing w:line="171" w:lineRule="exact"/>
                              <w:ind w:left="39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 xml:space="preserve">Part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  <w:sz w:val="11"/>
                              </w:rPr>
                              <w:t>Name:Elevating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sz w:val="11"/>
                              </w:rPr>
                              <w:t xml:space="preserve"> Servo Platen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23040CA8" w14:textId="77777777" w:rsidR="008E78FC" w:rsidRDefault="008E78FC">
                            <w:pPr>
                              <w:pStyle w:val="TableParagraph"/>
                              <w:spacing w:before="5" w:line="194" w:lineRule="exact"/>
                              <w:ind w:left="10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No: 2.32.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01 .Fl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80-011</w:t>
                            </w:r>
                          </w:p>
                          <w:p w14:paraId="6D665C6D" w14:textId="77777777" w:rsidR="008E78FC" w:rsidRDefault="008E78FC">
                            <w:pPr>
                              <w:pStyle w:val="TableParagraph"/>
                              <w:spacing w:line="171" w:lineRule="exact"/>
                              <w:ind w:left="10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Part Name: Main Motor Set</w:t>
                            </w:r>
                          </w:p>
                        </w:tc>
                      </w:tr>
                      <w:tr w:rsidR="008E78FC" w14:paraId="440A52BD" w14:textId="77777777">
                        <w:trPr>
                          <w:trHeight w:val="953"/>
                        </w:trPr>
                        <w:tc>
                          <w:tcPr>
                            <w:tcW w:w="1761" w:type="dxa"/>
                          </w:tcPr>
                          <w:p w14:paraId="65F03E5D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4C957084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1C0A6606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55F8C780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8E78FC" w14:paraId="5EC34A5A" w14:textId="77777777">
                        <w:trPr>
                          <w:trHeight w:val="344"/>
                        </w:trPr>
                        <w:tc>
                          <w:tcPr>
                            <w:tcW w:w="1761" w:type="dxa"/>
                          </w:tcPr>
                          <w:p w14:paraId="5B150350" w14:textId="77777777" w:rsidR="008E78FC" w:rsidRDefault="008E78FC">
                            <w:pPr>
                              <w:pStyle w:val="TableParagraph"/>
                              <w:spacing w:line="177" w:lineRule="exact"/>
                              <w:ind w:left="4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No: 2.32.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01 .Fl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80-009</w:t>
                            </w:r>
                          </w:p>
                          <w:p w14:paraId="502CE80E" w14:textId="77777777" w:rsidR="008E78FC" w:rsidRDefault="008E78FC">
                            <w:pPr>
                              <w:pStyle w:val="TableParagraph"/>
                              <w:spacing w:line="147" w:lineRule="exact"/>
                              <w:ind w:left="4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 xml:space="preserve">Part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Name:Main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 xml:space="preserve"> frame Bearing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65CF52AD" w14:textId="77777777" w:rsidR="008E78FC" w:rsidRDefault="008E78FC">
                            <w:pPr>
                              <w:pStyle w:val="TableParagraph"/>
                              <w:spacing w:line="174" w:lineRule="exact"/>
                              <w:ind w:left="16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No: 1.02.07.F180-031</w:t>
                            </w:r>
                          </w:p>
                          <w:p w14:paraId="5DA39EC6" w14:textId="77777777" w:rsidR="008E78FC" w:rsidRDefault="008E78FC">
                            <w:pPr>
                              <w:pStyle w:val="TableParagraph"/>
                              <w:spacing w:line="151" w:lineRule="exact"/>
                              <w:ind w:left="16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Name: upper Stand 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690EE94B" w14:textId="77777777" w:rsidR="008E78FC" w:rsidRDefault="008E78FC">
                            <w:pPr>
                              <w:pStyle w:val="TableParagraph"/>
                              <w:spacing w:line="174" w:lineRule="exact"/>
                              <w:ind w:left="55"/>
                              <w:rPr>
                                <w:sz w:val="11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Parit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 xml:space="preserve"> No: 1.02.07.F180-032</w:t>
                            </w:r>
                          </w:p>
                          <w:p w14:paraId="7C18DA81" w14:textId="77777777" w:rsidR="008E78FC" w:rsidRDefault="008E78FC">
                            <w:pPr>
                              <w:pStyle w:val="TableParagraph"/>
                              <w:spacing w:line="151" w:lineRule="exact"/>
                              <w:ind w:left="5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 xml:space="preserve">Part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Name:Under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 xml:space="preserve"> Stand 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60837528" w14:textId="77777777" w:rsidR="008E78FC" w:rsidRDefault="008E78FC">
                            <w:pPr>
                              <w:pStyle w:val="TableParagraph"/>
                              <w:spacing w:line="174" w:lineRule="exact"/>
                              <w:ind w:left="7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 xml:space="preserve">Part No: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1"/>
                              </w:rPr>
                              <w:t>2.32.01 .F</w:t>
                            </w:r>
                            <w:proofErr w:type="gramEnd"/>
                            <w:r>
                              <w:rPr>
                                <w:color w:val="231F20"/>
                                <w:sz w:val="11"/>
                              </w:rPr>
                              <w:t>180-013</w:t>
                            </w:r>
                          </w:p>
                          <w:p w14:paraId="2E3267C2" w14:textId="77777777" w:rsidR="008E78FC" w:rsidRDefault="008E78FC">
                            <w:pPr>
                              <w:pStyle w:val="TableParagraph"/>
                              <w:spacing w:line="150" w:lineRule="exact"/>
                              <w:ind w:left="7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14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  <w:sz w:val="11"/>
                              </w:rPr>
                              <w:t>Name:Tail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spacing w:val="-1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Rod</w:t>
                            </w:r>
                            <w:r>
                              <w:rPr>
                                <w:color w:val="231F20"/>
                                <w:spacing w:val="-13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1"/>
                              </w:rPr>
                              <w:t>Fbdng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Frame</w:t>
                            </w:r>
                          </w:p>
                        </w:tc>
                      </w:tr>
                      <w:tr w:rsidR="008E78FC" w14:paraId="0946102F" w14:textId="77777777">
                        <w:trPr>
                          <w:trHeight w:val="950"/>
                        </w:trPr>
                        <w:tc>
                          <w:tcPr>
                            <w:tcW w:w="1761" w:type="dxa"/>
                          </w:tcPr>
                          <w:p w14:paraId="0508467A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29845963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5566051A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45DEA3FE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8E78FC" w14:paraId="67FA3464" w14:textId="77777777">
                        <w:trPr>
                          <w:trHeight w:val="331"/>
                        </w:trPr>
                        <w:tc>
                          <w:tcPr>
                            <w:tcW w:w="1761" w:type="dxa"/>
                          </w:tcPr>
                          <w:p w14:paraId="5FE7846F" w14:textId="77777777" w:rsidR="008E78FC" w:rsidRDefault="008E78FC">
                            <w:pPr>
                              <w:pStyle w:val="TableParagraph"/>
                              <w:spacing w:line="171" w:lineRule="exact"/>
                              <w:ind w:left="27"/>
                              <w:rPr>
                                <w:sz w:val="11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PartNo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: 2.32.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01 .Fl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 xml:space="preserve"> 80-014</w:t>
                            </w:r>
                          </w:p>
                          <w:p w14:paraId="4FD07A5A" w14:textId="77777777" w:rsidR="008E78FC" w:rsidRDefault="008E78FC">
                            <w:pPr>
                              <w:pStyle w:val="TableParagraph"/>
                              <w:spacing w:line="140" w:lineRule="exact"/>
                              <w:ind w:left="2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Part Name: Electronic Pallet 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0BF2BB58" w14:textId="77777777" w:rsidR="008E78FC" w:rsidRDefault="008E78FC">
                            <w:pPr>
                              <w:pStyle w:val="TableParagraph"/>
                              <w:spacing w:line="168" w:lineRule="exact"/>
                              <w:ind w:left="44"/>
                              <w:rPr>
                                <w:sz w:val="11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PSrtﬀc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: 2.32.01 .M 80-015</w:t>
                            </w:r>
                          </w:p>
                          <w:p w14:paraId="7A09E0FA" w14:textId="77777777" w:rsidR="008E78FC" w:rsidRDefault="008E78FC">
                            <w:pPr>
                              <w:pStyle w:val="TableParagraph"/>
                              <w:spacing w:line="143" w:lineRule="exact"/>
                              <w:ind w:left="44" w:right="-1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Part Name： Ending Skid</w:t>
                            </w:r>
                            <w:r>
                              <w:rPr>
                                <w:color w:val="231F20"/>
                                <w:spacing w:val="1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Bracing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6808D7FF" w14:textId="77777777" w:rsidR="008E78FC" w:rsidRDefault="008E78FC">
                            <w:pPr>
                              <w:pStyle w:val="TableParagraph"/>
                              <w:spacing w:line="168" w:lineRule="exact"/>
                              <w:ind w:left="39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2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No:</w:t>
                            </w:r>
                            <w:r>
                              <w:rPr>
                                <w:color w:val="231F20"/>
                                <w:spacing w:val="-2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2.32.01.F180-016</w:t>
                            </w:r>
                          </w:p>
                          <w:p w14:paraId="3653312C" w14:textId="77777777" w:rsidR="008E78FC" w:rsidRDefault="008E78FC">
                            <w:pPr>
                              <w:pStyle w:val="TableParagraph"/>
                              <w:spacing w:line="143" w:lineRule="exact"/>
                              <w:ind w:left="39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Part Name: Side Plate</w:t>
                            </w:r>
                            <w:r>
                              <w:rPr>
                                <w:color w:val="231F20"/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30922F2A" w14:textId="77777777" w:rsidR="008E78FC" w:rsidRDefault="008E78FC">
                            <w:pPr>
                              <w:pStyle w:val="TableParagraph"/>
                              <w:spacing w:line="168" w:lineRule="exact"/>
                              <w:ind w:left="6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 xml:space="preserve">Part No: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2.32.01 .F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180-017</w:t>
                            </w:r>
                          </w:p>
                          <w:p w14:paraId="7328315A" w14:textId="77777777" w:rsidR="008E78FC" w:rsidRDefault="008E78FC">
                            <w:pPr>
                              <w:pStyle w:val="TableParagraph"/>
                              <w:spacing w:line="143" w:lineRule="exact"/>
                              <w:ind w:left="6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Name: Landing Skid Set</w:t>
                            </w:r>
                          </w:p>
                        </w:tc>
                      </w:tr>
                      <w:tr w:rsidR="008E78FC" w14:paraId="640644C9" w14:textId="77777777">
                        <w:trPr>
                          <w:trHeight w:val="965"/>
                        </w:trPr>
                        <w:tc>
                          <w:tcPr>
                            <w:tcW w:w="1761" w:type="dxa"/>
                          </w:tcPr>
                          <w:p w14:paraId="04B8D359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4190A9D7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65D072E5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08D4BA93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8E78FC" w14:paraId="1FCE9D16" w14:textId="77777777">
                        <w:trPr>
                          <w:trHeight w:val="337"/>
                        </w:trPr>
                        <w:tc>
                          <w:tcPr>
                            <w:tcW w:w="1761" w:type="dxa"/>
                          </w:tcPr>
                          <w:p w14:paraId="5F89B360" w14:textId="77777777" w:rsidR="008E78FC" w:rsidRDefault="008E78FC">
                            <w:pPr>
                              <w:pStyle w:val="TableParagraph"/>
                              <w:spacing w:line="167" w:lineRule="exact"/>
                              <w:ind w:left="9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No: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2.32.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01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.Fl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80-018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</w:t>
                            </w:r>
                          </w:p>
                          <w:p w14:paraId="40B35A58" w14:textId="77777777" w:rsidR="008E78FC" w:rsidRDefault="008E78FC">
                            <w:pPr>
                              <w:pStyle w:val="TableParagraph"/>
                              <w:spacing w:line="150" w:lineRule="exact"/>
                              <w:ind w:left="9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Name: Canopy Fixing Leg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3B9DAE19" w14:textId="77777777" w:rsidR="008E78FC" w:rsidRDefault="008E78FC">
                            <w:pPr>
                              <w:pStyle w:val="TableParagraph"/>
                              <w:spacing w:line="164" w:lineRule="exact"/>
                              <w:ind w:left="16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No: 2.32.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01 .Fl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 xml:space="preserve"> 80-019</w:t>
                            </w:r>
                          </w:p>
                          <w:p w14:paraId="2B2CBD8A" w14:textId="77777777" w:rsidR="008E78FC" w:rsidRDefault="008E78FC">
                            <w:pPr>
                              <w:pStyle w:val="TableParagraph"/>
                              <w:spacing w:line="153" w:lineRule="exact"/>
                              <w:ind w:left="16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Name: Canopy 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6E702368" w14:textId="77777777" w:rsidR="008E78FC" w:rsidRDefault="008E78FC">
                            <w:pPr>
                              <w:pStyle w:val="TableParagraph"/>
                              <w:spacing w:line="164" w:lineRule="exact"/>
                              <w:ind w:left="39"/>
                              <w:rPr>
                                <w:sz w:val="11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11"/>
                              </w:rPr>
                              <w:t>PajtN</w:t>
                            </w:r>
                            <w:proofErr w:type="spellEnd"/>
                            <w:r>
                              <w:rPr>
                                <w:color w:val="231F20"/>
                                <w:sz w:val="11"/>
                              </w:rPr>
                              <w:t>©: 2.32.01.F180-021</w:t>
                            </w:r>
                          </w:p>
                          <w:p w14:paraId="5F0B4989" w14:textId="77777777" w:rsidR="008E78FC" w:rsidRDefault="008E78FC">
                            <w:pPr>
                              <w:pStyle w:val="TableParagraph"/>
                              <w:spacing w:line="153" w:lineRule="exact"/>
                              <w:ind w:left="39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Part Name: Battery 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4F10F73E" w14:textId="77777777" w:rsidR="008E78FC" w:rsidRDefault="008E78FC">
                            <w:pPr>
                              <w:pStyle w:val="TableParagraph"/>
                              <w:spacing w:line="164" w:lineRule="exact"/>
                              <w:ind w:left="4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 xml:space="preserve">Part No: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2.32.01 .F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180-022t</w:t>
                            </w:r>
                          </w:p>
                          <w:p w14:paraId="58E9E3A2" w14:textId="77777777" w:rsidR="008E78FC" w:rsidRDefault="008E78FC">
                            <w:pPr>
                              <w:pStyle w:val="TableParagraph"/>
                              <w:spacing w:line="153" w:lineRule="exact"/>
                              <w:ind w:left="44" w:right="-1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Name: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Batteiy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compartment</w:t>
                            </w:r>
                          </w:p>
                        </w:tc>
                      </w:tr>
                      <w:tr w:rsidR="008E78FC" w14:paraId="6F153121" w14:textId="77777777">
                        <w:trPr>
                          <w:trHeight w:val="965"/>
                        </w:trPr>
                        <w:tc>
                          <w:tcPr>
                            <w:tcW w:w="1761" w:type="dxa"/>
                          </w:tcPr>
                          <w:p w14:paraId="546D29A9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7AE41BF9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1C1208A9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7AE2EFC4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8E78FC" w14:paraId="3C0E95E5" w14:textId="77777777">
                        <w:trPr>
                          <w:trHeight w:val="343"/>
                        </w:trPr>
                        <w:tc>
                          <w:tcPr>
                            <w:tcW w:w="1761" w:type="dxa"/>
                          </w:tcPr>
                          <w:p w14:paraId="1B0AB3CE" w14:textId="77777777" w:rsidR="008E78FC" w:rsidRDefault="008E78FC">
                            <w:pPr>
                              <w:pStyle w:val="TableParagraph"/>
                              <w:spacing w:line="167" w:lineRule="exact"/>
                              <w:ind w:left="17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Part No:1.02.08.</w:t>
                            </w:r>
                            <w:proofErr w:type="gramStart"/>
                            <w:r>
                              <w:rPr>
                                <w:color w:val="231F20"/>
                                <w:sz w:val="11"/>
                              </w:rPr>
                              <w:t>03.F</w:t>
                            </w:r>
                            <w:proofErr w:type="gramEnd"/>
                            <w:r>
                              <w:rPr>
                                <w:color w:val="231F20"/>
                                <w:sz w:val="11"/>
                              </w:rPr>
                              <w:t>180-001</w:t>
                            </w:r>
                          </w:p>
                          <w:p w14:paraId="04A0A036" w14:textId="77777777" w:rsidR="008E78FC" w:rsidRDefault="008E78FC">
                            <w:pPr>
                              <w:pStyle w:val="TableParagraph"/>
                              <w:spacing w:line="156" w:lineRule="exact"/>
                              <w:ind w:left="17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Part Name： Tail Rods 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212ED7D7" w14:textId="77777777" w:rsidR="008E78FC" w:rsidRDefault="008E78FC">
                            <w:pPr>
                              <w:pStyle w:val="TableParagraph"/>
                              <w:spacing w:line="163" w:lineRule="exact"/>
                              <w:ind w:left="16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No: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2.32.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01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.Fl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80-023</w:t>
                            </w:r>
                          </w:p>
                          <w:p w14:paraId="1D1B0AA1" w14:textId="77777777" w:rsidR="008E78FC" w:rsidRDefault="008E78FC">
                            <w:pPr>
                              <w:pStyle w:val="TableParagraph"/>
                              <w:spacing w:line="160" w:lineRule="exact"/>
                              <w:ind w:left="16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 xml:space="preserve">Part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Name::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 xml:space="preserve"> Horizontal</w:t>
                            </w:r>
                            <w:r>
                              <w:rPr>
                                <w:color w:val="231F20"/>
                                <w:spacing w:val="-2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1"/>
                              </w:rPr>
                              <w:t>Tail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31738CD2" w14:textId="77777777" w:rsidR="008E78FC" w:rsidRDefault="008E78FC">
                            <w:pPr>
                              <w:pStyle w:val="TableParagraph"/>
                              <w:spacing w:line="163" w:lineRule="exact"/>
                              <w:ind w:left="36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Part: No: 2.32.01.F180-021</w:t>
                            </w:r>
                          </w:p>
                          <w:p w14:paraId="38EE0EF5" w14:textId="77777777" w:rsidR="008E78FC" w:rsidRDefault="008E78FC">
                            <w:pPr>
                              <w:pStyle w:val="TableParagraph"/>
                              <w:spacing w:line="160" w:lineRule="exact"/>
                              <w:ind w:left="36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 xml:space="preserve">Part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  <w:sz w:val="11"/>
                              </w:rPr>
                              <w:t>Name:Tail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sz w:val="11"/>
                              </w:rPr>
                              <w:t xml:space="preserve"> Motor Frame 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1FC0AF76" w14:textId="77777777" w:rsidR="008E78FC" w:rsidRDefault="008E78FC">
                            <w:pPr>
                              <w:pStyle w:val="TableParagraph"/>
                              <w:spacing w:line="163" w:lineRule="exact"/>
                              <w:ind w:left="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No: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2.32.01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.F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180-022</w:t>
                            </w:r>
                          </w:p>
                          <w:p w14:paraId="3E180F45" w14:textId="77777777" w:rsidR="008E78FC" w:rsidRDefault="008E78FC">
                            <w:pPr>
                              <w:pStyle w:val="TableParagraph"/>
                              <w:spacing w:line="160" w:lineRule="exact"/>
                              <w:ind w:left="6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 xml:space="preserve">Part Name: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1"/>
                              </w:rPr>
                              <w:t>VerticaI</w:t>
                            </w:r>
                            <w:proofErr w:type="spellEnd"/>
                            <w:r>
                              <w:rPr>
                                <w:color w:val="231F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Tail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Set</w:t>
                            </w:r>
                          </w:p>
                        </w:tc>
                      </w:tr>
                      <w:tr w:rsidR="008E78FC" w14:paraId="24453349" w14:textId="77777777">
                        <w:trPr>
                          <w:trHeight w:val="955"/>
                        </w:trPr>
                        <w:tc>
                          <w:tcPr>
                            <w:tcW w:w="1761" w:type="dxa"/>
                          </w:tcPr>
                          <w:p w14:paraId="16994524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10FE2C7B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01FD1938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65BD251A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8E78FC" w14:paraId="5534C745" w14:textId="77777777">
                        <w:trPr>
                          <w:trHeight w:val="343"/>
                        </w:trPr>
                        <w:tc>
                          <w:tcPr>
                            <w:tcW w:w="1761" w:type="dxa"/>
                          </w:tcPr>
                          <w:p w14:paraId="0DCD4406" w14:textId="77777777" w:rsidR="008E78FC" w:rsidRDefault="008E78FC">
                            <w:pPr>
                              <w:pStyle w:val="TableParagraph"/>
                              <w:spacing w:line="168" w:lineRule="exact"/>
                              <w:ind w:left="19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No: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2.32.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01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.Fl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80-025</w:t>
                            </w:r>
                          </w:p>
                          <w:p w14:paraId="16B75F1E" w14:textId="77777777" w:rsidR="008E78FC" w:rsidRDefault="008E78FC">
                            <w:pPr>
                              <w:pStyle w:val="TableParagraph"/>
                              <w:spacing w:line="155" w:lineRule="exact"/>
                              <w:ind w:left="19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 xml:space="preserve">Part Name：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Tail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Motor</w:t>
                            </w:r>
                            <w:r>
                              <w:rPr>
                                <w:color w:val="231F20"/>
                                <w:spacing w:val="-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13C8B993" w14:textId="77777777" w:rsidR="008E78FC" w:rsidRDefault="008E78FC">
                            <w:pPr>
                              <w:pStyle w:val="TableParagraph"/>
                              <w:spacing w:line="165" w:lineRule="exact"/>
                              <w:ind w:left="17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No: 2.32.01 .M 80-026</w:t>
                            </w:r>
                          </w:p>
                          <w:p w14:paraId="1683EE4F" w14:textId="77777777" w:rsidR="008E78FC" w:rsidRDefault="008E78FC">
                            <w:pPr>
                              <w:pStyle w:val="TableParagraph"/>
                              <w:spacing w:line="158" w:lineRule="exact"/>
                              <w:ind w:left="17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Part Name: Tail Blade 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5E59FF20" w14:textId="77777777" w:rsidR="008E78FC" w:rsidRDefault="008E78FC">
                            <w:pPr>
                              <w:pStyle w:val="TableParagraph"/>
                              <w:spacing w:line="165" w:lineRule="exact"/>
                              <w:ind w:left="5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Part No: 1.03.04.F180-001</w:t>
                            </w:r>
                          </w:p>
                          <w:p w14:paraId="3D9D51D5" w14:textId="77777777" w:rsidR="008E78FC" w:rsidRDefault="008E78FC">
                            <w:pPr>
                              <w:pStyle w:val="TableParagraph"/>
                              <w:spacing w:line="158" w:lineRule="exact"/>
                              <w:ind w:left="5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 xml:space="preserve">Part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  <w:sz w:val="11"/>
                              </w:rPr>
                              <w:t>Name:USB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sz w:val="11"/>
                              </w:rPr>
                              <w:t xml:space="preserve"> Charger Set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14:paraId="57591EBC" w14:textId="77777777" w:rsidR="008E78FC" w:rsidRDefault="008E78FC">
                            <w:pPr>
                              <w:pStyle w:val="TableParagraph"/>
                              <w:spacing w:line="165" w:lineRule="exact"/>
                              <w:ind w:left="79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 xml:space="preserve">Part No: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2.03.01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.F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180-001</w:t>
                            </w:r>
                          </w:p>
                          <w:p w14:paraId="10FD01A5" w14:textId="77777777" w:rsidR="008E78FC" w:rsidRDefault="008E78FC">
                            <w:pPr>
                              <w:pStyle w:val="TableParagraph"/>
                              <w:spacing w:line="158" w:lineRule="exact"/>
                              <w:ind w:left="79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Part Name: Transmitter</w:t>
                            </w:r>
                            <w:r>
                              <w:rPr>
                                <w:color w:val="231F20"/>
                                <w:spacing w:val="-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Set</w:t>
                            </w:r>
                          </w:p>
                        </w:tc>
                      </w:tr>
                      <w:tr w:rsidR="008E78FC" w14:paraId="62D4F3FE" w14:textId="77777777">
                        <w:trPr>
                          <w:trHeight w:val="960"/>
                        </w:trPr>
                        <w:tc>
                          <w:tcPr>
                            <w:tcW w:w="1761" w:type="dxa"/>
                          </w:tcPr>
                          <w:p w14:paraId="64CD81F9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3B001A7A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0E049F2D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625B478E" w14:textId="77777777" w:rsidR="008E78FC" w:rsidRDefault="008E78F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1EA13636" w14:textId="77777777" w:rsidR="008E78FC" w:rsidRDefault="008E78F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B7F2566" wp14:editId="0E53EAB3">
                <wp:simplePos x="0" y="0"/>
                <wp:positionH relativeFrom="page">
                  <wp:posOffset>101600</wp:posOffset>
                </wp:positionH>
                <wp:positionV relativeFrom="page">
                  <wp:posOffset>101600</wp:posOffset>
                </wp:positionV>
                <wp:extent cx="10201275" cy="7573010"/>
                <wp:effectExtent l="0" t="0" r="9525" b="8890"/>
                <wp:wrapNone/>
                <wp:docPr id="169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1275" cy="7573010"/>
                          <a:chOff x="160" y="160"/>
                          <a:chExt cx="16065" cy="11926"/>
                        </a:xfrm>
                      </wpg:grpSpPr>
                      <wps:wsp>
                        <wps:cNvPr id="136" name="任意多边形 89"/>
                        <wps:cNvSpPr/>
                        <wps:spPr>
                          <a:xfrm>
                            <a:off x="170" y="170"/>
                            <a:ext cx="16045" cy="1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5" h="11906">
                                <a:moveTo>
                                  <a:pt x="8022" y="11906"/>
                                </a:moveTo>
                                <a:lnTo>
                                  <a:pt x="0" y="11906"/>
                                </a:lnTo>
                                <a:lnTo>
                                  <a:pt x="0" y="0"/>
                                </a:lnTo>
                                <a:lnTo>
                                  <a:pt x="8022" y="0"/>
                                </a:lnTo>
                                <a:lnTo>
                                  <a:pt x="8022" y="11906"/>
                                </a:lnTo>
                                <a:close/>
                                <a:moveTo>
                                  <a:pt x="16044" y="11906"/>
                                </a:moveTo>
                                <a:lnTo>
                                  <a:pt x="8022" y="11906"/>
                                </a:lnTo>
                                <a:lnTo>
                                  <a:pt x="8022" y="0"/>
                                </a:lnTo>
                                <a:lnTo>
                                  <a:pt x="16044" y="0"/>
                                </a:lnTo>
                                <a:lnTo>
                                  <a:pt x="16044" y="119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AEE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37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2530" y="10690"/>
                            <a:ext cx="102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4590" y="10557"/>
                            <a:ext cx="675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9076" y="1363"/>
                            <a:ext cx="902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2562" y="9385"/>
                            <a:ext cx="951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6674"/>
                            <a:ext cx="768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2751" y="6685"/>
                            <a:ext cx="643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2529" y="1357"/>
                            <a:ext cx="701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2606" y="2678"/>
                            <a:ext cx="716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0957" y="5383"/>
                            <a:ext cx="816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2725" y="5364"/>
                            <a:ext cx="695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4537" y="5364"/>
                            <a:ext cx="649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0757" y="1493"/>
                            <a:ext cx="993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749" y="2843"/>
                            <a:ext cx="1008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" name="图片 10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4420" y="2735"/>
                            <a:ext cx="738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8873" y="9482"/>
                            <a:ext cx="124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2674" y="4114"/>
                            <a:ext cx="878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0909" y="6709"/>
                            <a:ext cx="805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4317" y="1499"/>
                            <a:ext cx="1034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9105" y="8092"/>
                            <a:ext cx="1043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166" y="2800"/>
                            <a:ext cx="73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4421" y="4064"/>
                            <a:ext cx="735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0837" y="10695"/>
                            <a:ext cx="949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1001" y="9331"/>
                            <a:ext cx="725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4369" y="9298"/>
                            <a:ext cx="1006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2516" y="8141"/>
                            <a:ext cx="102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4420" y="8115"/>
                            <a:ext cx="929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9133" y="10607"/>
                            <a:ext cx="737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9125" y="6734"/>
                            <a:ext cx="804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9217" y="5380"/>
                            <a:ext cx="559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0778" y="4248"/>
                            <a:ext cx="106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0785" y="8092"/>
                            <a:ext cx="1132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8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9093" y="4111"/>
                            <a:ext cx="963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430C55" id="组合 88" o:spid="_x0000_s1026" style="position:absolute;margin-left:8pt;margin-top:8pt;width:803.25pt;height:596.3pt;z-index:251663360;mso-position-horizontal-relative:page;mso-position-vertical-relative:page" coordorigin="160,160" coordsize="16065,11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">
                <v:shape id="任意多边形 89" o:spid="_x0000_s1027" style="position:absolute;left:170;top:170;width:16045;height:11906;visibility:visible;mso-wrap-style:square;v-text-anchor:top" coordsize="16045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" path="m8022,11906l,11906,,,8022,r,11906xm16044,11906r-8022,l8022,r8022,l16044,11906xe" filled="f" strokecolor="#00aeef" strokeweight="1pt">
                  <v:path arrowok="t" textboxrect="0,0,16045,11906"/>
                </v:shape>
                <v:shape id="图片 90" o:spid="_x0000_s1028" type="#_x0000_t75" style="position:absolute;left:12530;top:10690;width:1022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">
                  <v:imagedata r:id="rId59" o:title=""/>
                </v:shape>
                <v:shape id="图片 91" o:spid="_x0000_s1029" type="#_x0000_t75" style="position:absolute;left:14590;top:10557;width:675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">
                  <v:imagedata r:id="rId60" o:title=""/>
                </v:shape>
                <v:shape id="图片 92" o:spid="_x0000_s1030" type="#_x0000_t75" style="position:absolute;left:9076;top:1363;width:902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">
                  <v:imagedata r:id="rId61" o:title=""/>
                </v:shape>
                <v:shape id="图片 93" o:spid="_x0000_s1031" type="#_x0000_t75" style="position:absolute;left:12562;top:9385;width:951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">
                  <v:imagedata r:id="rId62" o:title=""/>
                </v:shape>
                <v:shape id="图片 94" o:spid="_x0000_s1032" type="#_x0000_t75" style="position:absolute;left:14478;top:6674;width:768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">
                  <v:imagedata r:id="rId63" o:title=""/>
                </v:shape>
                <v:shape id="图片 95" o:spid="_x0000_s1033" type="#_x0000_t75" style="position:absolute;left:12751;top:6685;width:643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">
                  <v:imagedata r:id="rId64" o:title=""/>
                </v:shape>
                <v:shape id="图片 96" o:spid="_x0000_s1034" type="#_x0000_t75" style="position:absolute;left:12529;top:1357;width:701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">
                  <v:imagedata r:id="rId65" o:title=""/>
                </v:shape>
                <v:shape id="图片 97" o:spid="_x0000_s1035" type="#_x0000_t75" style="position:absolute;left:12606;top:2678;width:716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">
                  <v:imagedata r:id="rId66" o:title=""/>
                </v:shape>
                <v:shape id="图片 98" o:spid="_x0000_s1036" type="#_x0000_t75" style="position:absolute;left:10957;top:5383;width:816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">
                  <v:imagedata r:id="rId67" o:title=""/>
                </v:shape>
                <v:shape id="图片 99" o:spid="_x0000_s1037" type="#_x0000_t75" style="position:absolute;left:12725;top:5364;width:695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">
                  <v:imagedata r:id="rId68" o:title=""/>
                </v:shape>
                <v:shape id="图片 100" o:spid="_x0000_s1038" type="#_x0000_t75" style="position:absolute;left:14537;top:5364;width:649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">
                  <v:imagedata r:id="rId69" o:title=""/>
                </v:shape>
                <v:shape id="图片 101" o:spid="_x0000_s1039" type="#_x0000_t75" style="position:absolute;left:10757;top:1493;width:993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">
                  <v:imagedata r:id="rId70" o:title=""/>
                </v:shape>
                <v:shape id="图片 102" o:spid="_x0000_s1040" type="#_x0000_t75" style="position:absolute;left:10749;top:2843;width:1008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">
                  <v:imagedata r:id="rId71" o:title=""/>
                </v:shape>
                <v:shape id="图片 103" o:spid="_x0000_s1041" type="#_x0000_t75" style="position:absolute;left:14420;top:2735;width:738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">
                  <v:imagedata r:id="rId72" o:title=""/>
                </v:shape>
                <v:shape id="图片 104" o:spid="_x0000_s1042" type="#_x0000_t75" style="position:absolute;left:8873;top:9482;width:1247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">
                  <v:imagedata r:id="rId73" o:title=""/>
                </v:shape>
                <v:shape id="图片 105" o:spid="_x0000_s1043" type="#_x0000_t75" style="position:absolute;left:12674;top:4114;width:878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">
                  <v:imagedata r:id="rId74" o:title=""/>
                </v:shape>
                <v:shape id="图片 106" o:spid="_x0000_s1044" type="#_x0000_t75" style="position:absolute;left:10909;top:6709;width:805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">
                  <v:imagedata r:id="rId75" o:title=""/>
                </v:shape>
                <v:shape id="图片 107" o:spid="_x0000_s1045" type="#_x0000_t75" style="position:absolute;left:14317;top:1499;width:103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">
                  <v:imagedata r:id="rId76" o:title=""/>
                </v:shape>
                <v:shape id="图片 108" o:spid="_x0000_s1046" type="#_x0000_t75" style="position:absolute;left:9105;top:8092;width:1043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">
                  <v:imagedata r:id="rId77" o:title=""/>
                </v:shape>
                <v:shape id="图片 109" o:spid="_x0000_s1047" type="#_x0000_t75" style="position:absolute;left:9166;top:2800;width:730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">
                  <v:imagedata r:id="rId78" o:title=""/>
                </v:shape>
                <v:shape id="图片 110" o:spid="_x0000_s1048" type="#_x0000_t75" style="position:absolute;left:14421;top:4064;width:735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">
                  <v:imagedata r:id="rId79" o:title=""/>
                </v:shape>
                <v:shape id="图片 111" o:spid="_x0000_s1049" type="#_x0000_t75" style="position:absolute;left:10837;top:10695;width:949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">
                  <v:imagedata r:id="rId80" o:title=""/>
                </v:shape>
                <v:shape id="图片 112" o:spid="_x0000_s1050" type="#_x0000_t75" style="position:absolute;left:11001;top:9331;width:725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">
                  <v:imagedata r:id="rId81" o:title=""/>
                </v:shape>
                <v:shape id="图片 113" o:spid="_x0000_s1051" type="#_x0000_t75" style="position:absolute;left:14369;top:9298;width:1006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">
                  <v:imagedata r:id="rId82" o:title=""/>
                </v:shape>
                <v:shape id="图片 114" o:spid="_x0000_s1052" type="#_x0000_t75" style="position:absolute;left:12516;top:8141;width:1028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">
                  <v:imagedata r:id="rId83" o:title=""/>
                </v:shape>
                <v:shape id="图片 115" o:spid="_x0000_s1053" type="#_x0000_t75" style="position:absolute;left:14420;top:8115;width:929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">
                  <v:imagedata r:id="rId84" o:title=""/>
                </v:shape>
                <v:shape id="图片 116" o:spid="_x0000_s1054" type="#_x0000_t75" style="position:absolute;left:9133;top:10607;width:737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">
                  <v:imagedata r:id="rId85" o:title=""/>
                </v:shape>
                <v:shape id="图片 117" o:spid="_x0000_s1055" type="#_x0000_t75" style="position:absolute;left:9125;top:6734;width:804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">
                  <v:imagedata r:id="rId86" o:title=""/>
                </v:shape>
                <v:shape id="图片 118" o:spid="_x0000_s1056" type="#_x0000_t75" style="position:absolute;left:9217;top:5380;width:55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">
                  <v:imagedata r:id="rId87" o:title=""/>
                </v:shape>
                <v:shape id="图片 119" o:spid="_x0000_s1057" type="#_x0000_t75" style="position:absolute;left:10778;top:4248;width:1068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">
                  <v:imagedata r:id="rId88" o:title=""/>
                </v:shape>
                <v:shape id="图片 120" o:spid="_x0000_s1058" type="#_x0000_t75" style="position:absolute;left:10785;top:8092;width:1132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">
                  <v:imagedata r:id="rId89" o:title=""/>
                </v:shape>
                <v:shape id="图片 121" o:spid="_x0000_s1059" type="#_x0000_t75" style="position:absolute;left:9093;top:4111;width:963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">
                  <v:imagedata r:id="rId90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ab/>
      </w:r>
      <w:r>
        <w:rPr>
          <w:color w:val="FFFFFF"/>
          <w:w w:val="90"/>
          <w:shd w:val="clear" w:color="auto" w:fill="231F20"/>
        </w:rPr>
        <w:t>ACCESSORY</w:t>
      </w:r>
      <w:r>
        <w:rPr>
          <w:color w:val="FFFFFF"/>
          <w:spacing w:val="-18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LIST</w:t>
      </w:r>
      <w:r>
        <w:rPr>
          <w:color w:val="FFFFFF"/>
          <w:shd w:val="clear" w:color="auto" w:fill="231F20"/>
        </w:rPr>
        <w:tab/>
      </w:r>
    </w:p>
    <w:p w14:paraId="308B2252" w14:textId="77777777" w:rsidR="00A504F0" w:rsidRDefault="00A504F0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1014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3301"/>
        <w:gridCol w:w="1065"/>
      </w:tblGrid>
      <w:tr w:rsidR="00A504F0" w14:paraId="0CE644AB" w14:textId="77777777">
        <w:trPr>
          <w:trHeight w:val="327"/>
        </w:trPr>
        <w:tc>
          <w:tcPr>
            <w:tcW w:w="849" w:type="dxa"/>
            <w:tcBorders>
              <w:right w:val="single" w:sz="4" w:space="0" w:color="231F20"/>
            </w:tcBorders>
            <w:shd w:val="clear" w:color="auto" w:fill="D1D3D4"/>
          </w:tcPr>
          <w:p w14:paraId="64B070AA" w14:textId="77777777" w:rsidR="00A504F0" w:rsidRDefault="00EF02B4">
            <w:pPr>
              <w:pStyle w:val="TableParagraph"/>
              <w:spacing w:before="10" w:line="297" w:lineRule="exact"/>
              <w:ind w:left="20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NO.</w:t>
            </w:r>
          </w:p>
        </w:tc>
        <w:tc>
          <w:tcPr>
            <w:tcW w:w="3301" w:type="dxa"/>
            <w:tcBorders>
              <w:left w:val="single" w:sz="4" w:space="0" w:color="231F20"/>
            </w:tcBorders>
            <w:shd w:val="clear" w:color="auto" w:fill="D1D3D4"/>
          </w:tcPr>
          <w:p w14:paraId="5FDF1188" w14:textId="77777777" w:rsidR="00A504F0" w:rsidRDefault="00EF02B4">
            <w:pPr>
              <w:pStyle w:val="TableParagraph"/>
              <w:spacing w:before="35" w:line="272" w:lineRule="exact"/>
              <w:ind w:left="9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PARA NAME</w:t>
            </w:r>
          </w:p>
        </w:tc>
        <w:tc>
          <w:tcPr>
            <w:tcW w:w="1065" w:type="dxa"/>
            <w:shd w:val="clear" w:color="auto" w:fill="D1D3D4"/>
          </w:tcPr>
          <w:p w14:paraId="0BB07E34" w14:textId="77777777" w:rsidR="00A504F0" w:rsidRDefault="00EF02B4">
            <w:pPr>
              <w:pStyle w:val="TableParagraph"/>
              <w:spacing w:before="12" w:line="295" w:lineRule="exact"/>
              <w:ind w:left="13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QUANTITY</w:t>
            </w:r>
          </w:p>
        </w:tc>
      </w:tr>
      <w:tr w:rsidR="00A504F0" w14:paraId="62516652" w14:textId="77777777">
        <w:trPr>
          <w:trHeight w:val="243"/>
        </w:trPr>
        <w:tc>
          <w:tcPr>
            <w:tcW w:w="849" w:type="dxa"/>
            <w:tcBorders>
              <w:right w:val="single" w:sz="4" w:space="0" w:color="231F20"/>
            </w:tcBorders>
          </w:tcPr>
          <w:p w14:paraId="78E51B4D" w14:textId="77777777" w:rsidR="00A504F0" w:rsidRDefault="00A504F0">
            <w:pPr>
              <w:pStyle w:val="TableParagraph"/>
              <w:spacing w:before="11"/>
              <w:rPr>
                <w:b/>
                <w:sz w:val="5"/>
              </w:rPr>
            </w:pPr>
          </w:p>
          <w:p w14:paraId="0855483F" w14:textId="77777777" w:rsidR="00A504F0" w:rsidRDefault="00EF02B4">
            <w:pPr>
              <w:pStyle w:val="TableParagraph"/>
              <w:spacing w:line="119" w:lineRule="exact"/>
              <w:ind w:left="272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51DAA6E3" wp14:editId="4C414029">
                      <wp:extent cx="31750" cy="76200"/>
                      <wp:effectExtent l="0" t="0" r="6350" b="0"/>
                      <wp:docPr id="70" name="组合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50" cy="76200"/>
                                <a:chOff x="0" y="0"/>
                                <a:chExt cx="50" cy="120"/>
                              </a:xfrm>
                            </wpg:grpSpPr>
                            <wps:wsp>
                              <wps:cNvPr id="69" name="任意多边形 123"/>
                              <wps:cNvSpPr/>
                              <wps:spPr>
                                <a:xfrm>
                                  <a:off x="0" y="0"/>
                                  <a:ext cx="50" cy="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" h="120">
                                      <a:moveTo>
                                        <a:pt x="49" y="0"/>
                                      </a:moveTo>
                                      <a:lnTo>
                                        <a:pt x="39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33" y="27"/>
                                      </a:lnTo>
                                      <a:lnTo>
                                        <a:pt x="33" y="120"/>
                                      </a:lnTo>
                                      <a:lnTo>
                                        <a:pt x="49" y="120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D3426D" id="组合 122" o:spid="_x0000_s1026" style="width:2.5pt;height:6pt;mso-position-horizontal-relative:char;mso-position-vertical-relative:line" coordsize="5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">
                      <v:shape id="任意多边形 123" o:spid="_x0000_s1027" style="position:absolute;width:50;height:120;visibility:visible;mso-wrap-style:square;v-text-anchor:top" coordsize="5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" path="m49,l39,,36,5r-5,5l17,21,9,26,,30,,44,33,27r,93l49,120,49,xe" fillcolor="#231f20" stroked="f">
                        <v:path arrowok="t" textboxrect="0,0,50,1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4AC14252" w14:textId="77777777" w:rsidR="00A504F0" w:rsidRDefault="00EF02B4">
            <w:pPr>
              <w:pStyle w:val="TableParagraph"/>
              <w:spacing w:line="223" w:lineRule="exact"/>
              <w:ind w:left="97"/>
              <w:rPr>
                <w:sz w:val="16"/>
              </w:rPr>
            </w:pPr>
            <w:r>
              <w:rPr>
                <w:sz w:val="16"/>
              </w:rPr>
              <w:t xml:space="preserve">Rotor </w:t>
            </w:r>
            <w:proofErr w:type="gramStart"/>
            <w:r>
              <w:rPr>
                <w:sz w:val="16"/>
              </w:rPr>
              <w:t>Head Set</w:t>
            </w:r>
            <w:proofErr w:type="gramEnd"/>
          </w:p>
        </w:tc>
        <w:tc>
          <w:tcPr>
            <w:tcW w:w="1065" w:type="dxa"/>
          </w:tcPr>
          <w:p w14:paraId="731A2EC9" w14:textId="77777777" w:rsidR="00A504F0" w:rsidRDefault="00A504F0">
            <w:pPr>
              <w:pStyle w:val="TableParagraph"/>
              <w:spacing w:before="2"/>
              <w:rPr>
                <w:b/>
                <w:sz w:val="4"/>
              </w:rPr>
            </w:pPr>
          </w:p>
          <w:p w14:paraId="4E81BD8B" w14:textId="77777777" w:rsidR="00A504F0" w:rsidRDefault="00EF02B4">
            <w:pPr>
              <w:pStyle w:val="TableParagraph"/>
              <w:spacing w:line="110" w:lineRule="exact"/>
              <w:ind w:left="51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7E473BBC" wp14:editId="0DCB8925">
                      <wp:extent cx="40640" cy="70485"/>
                      <wp:effectExtent l="0" t="0" r="16510" b="5715"/>
                      <wp:docPr id="72" name="组合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40" cy="70485"/>
                                <a:chOff x="0" y="0"/>
                                <a:chExt cx="64" cy="111"/>
                              </a:xfrm>
                            </wpg:grpSpPr>
                            <wps:wsp>
                              <wps:cNvPr id="71" name="任意多边形 125"/>
                              <wps:cNvSpPr/>
                              <wps:spPr>
                                <a:xfrm>
                                  <a:off x="0" y="0"/>
                                  <a:ext cx="64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" h="111">
                                      <a:moveTo>
                                        <a:pt x="42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63" y="111"/>
                                      </a:lnTo>
                                      <a:lnTo>
                                        <a:pt x="63" y="97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0C91D" id="组合 124" o:spid="_x0000_s1026" style="width:3.2pt;height:5.55pt;mso-position-horizontal-relative:char;mso-position-vertical-relative:line" coordsize="6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">
                      <v:shape id="任意多边形 125" o:spid="_x0000_s1027" style="position:absolute;width:64;height:111;visibility:visible;mso-wrap-style:square;v-text-anchor:top" coordsize="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" path="m42,l29,,22,4,15,6,4,8r,11l24,19r,78l,97r,14l63,111r,-14l42,97,42,xe" fillcolor="#231f20" stroked="f">
                        <v:path arrowok="t" textboxrect="0,0,64,11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6C9E8EAF" w14:textId="77777777">
        <w:trPr>
          <w:trHeight w:val="243"/>
        </w:trPr>
        <w:tc>
          <w:tcPr>
            <w:tcW w:w="849" w:type="dxa"/>
            <w:tcBorders>
              <w:right w:val="single" w:sz="4" w:space="0" w:color="231F20"/>
            </w:tcBorders>
          </w:tcPr>
          <w:p w14:paraId="67CF360C" w14:textId="77777777" w:rsidR="00A504F0" w:rsidRDefault="00A504F0">
            <w:pPr>
              <w:pStyle w:val="TableParagraph"/>
              <w:spacing w:before="6"/>
              <w:rPr>
                <w:b/>
                <w:sz w:val="5"/>
              </w:rPr>
            </w:pPr>
          </w:p>
          <w:p w14:paraId="13595788" w14:textId="77777777" w:rsidR="00A504F0" w:rsidRDefault="00EF02B4">
            <w:pPr>
              <w:pStyle w:val="TableParagraph"/>
              <w:spacing w:line="119" w:lineRule="exact"/>
              <w:ind w:left="272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54590F01" wp14:editId="77A18CE6">
                      <wp:extent cx="56515" cy="76200"/>
                      <wp:effectExtent l="0" t="0" r="635" b="0"/>
                      <wp:docPr id="74" name="组合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15" cy="76200"/>
                                <a:chOff x="0" y="0"/>
                                <a:chExt cx="89" cy="120"/>
                              </a:xfrm>
                            </wpg:grpSpPr>
                            <wps:wsp>
                              <wps:cNvPr id="73" name="任意多边形 127"/>
                              <wps:cNvSpPr/>
                              <wps:spPr>
                                <a:xfrm>
                                  <a:off x="0" y="0"/>
                                  <a:ext cx="89" cy="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" h="120">
                                      <a:moveTo>
                                        <a:pt x="59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38" y="12"/>
                                      </a:lnTo>
                                      <a:lnTo>
                                        <a:pt x="54" y="12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69" y="22"/>
                                      </a:lnTo>
                                      <a:lnTo>
                                        <a:pt x="71" y="27"/>
                                      </a:lnTo>
                                      <a:lnTo>
                                        <a:pt x="71" y="38"/>
                                      </a:lnTo>
                                      <a:lnTo>
                                        <a:pt x="69" y="44"/>
                                      </a:lnTo>
                                      <a:lnTo>
                                        <a:pt x="59" y="57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25" y="83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8" y="99"/>
                                      </a:lnTo>
                                      <a:lnTo>
                                        <a:pt x="4" y="104"/>
                                      </a:lnTo>
                                      <a:lnTo>
                                        <a:pt x="1" y="113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88" y="120"/>
                                      </a:lnTo>
                                      <a:lnTo>
                                        <a:pt x="88" y="106"/>
                                      </a:lnTo>
                                      <a:lnTo>
                                        <a:pt x="23" y="106"/>
                                      </a:lnTo>
                                      <a:lnTo>
                                        <a:pt x="25" y="103"/>
                                      </a:lnTo>
                                      <a:lnTo>
                                        <a:pt x="27" y="101"/>
                                      </a:lnTo>
                                      <a:lnTo>
                                        <a:pt x="33" y="95"/>
                                      </a:lnTo>
                                      <a:lnTo>
                                        <a:pt x="39" y="90"/>
                                      </a:lnTo>
                                      <a:lnTo>
                                        <a:pt x="61" y="74"/>
                                      </a:lnTo>
                                      <a:lnTo>
                                        <a:pt x="69" y="67"/>
                                      </a:lnTo>
                                      <a:lnTo>
                                        <a:pt x="79" y="57"/>
                                      </a:lnTo>
                                      <a:lnTo>
                                        <a:pt x="83" y="52"/>
                                      </a:lnTo>
                                      <a:lnTo>
                                        <a:pt x="87" y="43"/>
                                      </a:lnTo>
                                      <a:lnTo>
                                        <a:pt x="88" y="38"/>
                                      </a:lnTo>
                                      <a:lnTo>
                                        <a:pt x="88" y="24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0" y="3"/>
                                      </a:lnTo>
                                      <a:lnTo>
                                        <a:pt x="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051474" id="组合 126" o:spid="_x0000_s1026" style="width:4.45pt;height:6pt;mso-position-horizontal-relative:char;mso-position-vertical-relative:line" coordsize="8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">
                      <v:shape id="任意多边形 127" o:spid="_x0000_s1027" style="position:absolute;width:89;height:120;visibility:visible;mso-wrap-style:square;v-text-anchor:top" coordsize="8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" path="m59,l34,,24,3,9,15,4,23,3,35r17,1l20,29r3,-6l32,14r6,-2l54,12r6,2l69,22r2,5l71,38r-2,6l59,57,49,65,25,83r-7,6l8,99r-4,5l1,113,,116r,4l88,120r,-14l23,106r2,-3l27,101r6,-6l39,90,61,74r8,-7l79,57r4,-5l87,43r1,-5l88,24,85,16,70,3,59,xe" fillcolor="#231f20" stroked="f">
                        <v:path arrowok="t" textboxrect="0,0,89,1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657FC8D5" w14:textId="77777777" w:rsidR="00A504F0" w:rsidRDefault="00EF02B4">
            <w:pPr>
              <w:pStyle w:val="TableParagraph"/>
              <w:spacing w:line="223" w:lineRule="exact"/>
              <w:ind w:left="97"/>
              <w:rPr>
                <w:sz w:val="16"/>
              </w:rPr>
            </w:pPr>
            <w:r>
              <w:rPr>
                <w:w w:val="105"/>
                <w:sz w:val="16"/>
              </w:rPr>
              <w:t>Horizontal Axis Group</w:t>
            </w:r>
          </w:p>
        </w:tc>
        <w:tc>
          <w:tcPr>
            <w:tcW w:w="1065" w:type="dxa"/>
          </w:tcPr>
          <w:p w14:paraId="724877B5" w14:textId="77777777" w:rsidR="00A504F0" w:rsidRDefault="00A504F0">
            <w:pPr>
              <w:pStyle w:val="TableParagraph"/>
              <w:spacing w:before="5"/>
              <w:rPr>
                <w:b/>
                <w:sz w:val="3"/>
              </w:rPr>
            </w:pPr>
          </w:p>
          <w:p w14:paraId="61253CE9" w14:textId="77777777" w:rsidR="00A504F0" w:rsidRDefault="00EF02B4">
            <w:pPr>
              <w:pStyle w:val="TableParagraph"/>
              <w:spacing w:line="113" w:lineRule="exact"/>
              <w:ind w:left="51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0BA75735" wp14:editId="2DC94547">
                      <wp:extent cx="46355" cy="72390"/>
                      <wp:effectExtent l="0" t="0" r="10795" b="3810"/>
                      <wp:docPr id="76" name="组合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" cy="72390"/>
                                <a:chOff x="0" y="0"/>
                                <a:chExt cx="73" cy="114"/>
                              </a:xfrm>
                            </wpg:grpSpPr>
                            <wps:wsp>
                              <wps:cNvPr id="75" name="任意多边形 129"/>
                              <wps:cNvSpPr/>
                              <wps:spPr>
                                <a:xfrm>
                                  <a:off x="0" y="0"/>
                                  <a:ext cx="73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" h="114">
                                      <a:moveTo>
                                        <a:pt x="34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7" y="49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22" y="83"/>
                                      </a:lnTo>
                                      <a:lnTo>
                                        <a:pt x="1" y="103"/>
                                      </a:lnTo>
                                      <a:lnTo>
                                        <a:pt x="1" y="113"/>
                                      </a:lnTo>
                                      <a:lnTo>
                                        <a:pt x="73" y="113"/>
                                      </a:lnTo>
                                      <a:lnTo>
                                        <a:pt x="73" y="98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7" y="99"/>
                                      </a:lnTo>
                                      <a:lnTo>
                                        <a:pt x="43" y="83"/>
                                      </a:lnTo>
                                      <a:lnTo>
                                        <a:pt x="56" y="66"/>
                                      </a:lnTo>
                                      <a:lnTo>
                                        <a:pt x="64" y="50"/>
                                      </a:lnTo>
                                      <a:lnTo>
                                        <a:pt x="67" y="33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E23D4A" id="组合 128" o:spid="_x0000_s1026" style="width:3.65pt;height:5.7pt;mso-position-horizontal-relative:char;mso-position-vertical-relative:line" coordsize="73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">
                      <v:shape id="任意多边形 129" o:spid="_x0000_s1027" style="position:absolute;width:73;height:114;visibility:visible;mso-wrap-style:square;v-text-anchor:top" coordsize="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" path="m34,l19,,10,6,,17r10,9l16,19r7,-5l44,14r6,8l50,34,47,49,38,65,22,83,1,103r,10l73,113r,-15l39,98r-7,1l27,99,43,83,56,66,64,50,67,33,65,20,58,9,48,2,34,xe" fillcolor="#231f20" stroked="f">
                        <v:path arrowok="t" textboxrect="0,0,73,11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00726F43" w14:textId="77777777">
        <w:trPr>
          <w:trHeight w:val="243"/>
        </w:trPr>
        <w:tc>
          <w:tcPr>
            <w:tcW w:w="849" w:type="dxa"/>
            <w:tcBorders>
              <w:right w:val="single" w:sz="4" w:space="0" w:color="231F20"/>
            </w:tcBorders>
          </w:tcPr>
          <w:p w14:paraId="19D4B9D3" w14:textId="77777777" w:rsidR="00A504F0" w:rsidRDefault="00A504F0">
            <w:pPr>
              <w:pStyle w:val="TableParagraph"/>
              <w:spacing w:before="7" w:after="1"/>
              <w:rPr>
                <w:b/>
                <w:sz w:val="5"/>
              </w:rPr>
            </w:pPr>
          </w:p>
          <w:p w14:paraId="10E99D03" w14:textId="77777777" w:rsidR="00A504F0" w:rsidRDefault="00EF02B4">
            <w:pPr>
              <w:pStyle w:val="TableParagraph"/>
              <w:spacing w:line="122" w:lineRule="exact"/>
              <w:ind w:left="27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114300" distR="114300" wp14:anchorId="1D73710A" wp14:editId="70C4419B">
                      <wp:extent cx="55880" cy="78105"/>
                      <wp:effectExtent l="0" t="0" r="1270" b="17145"/>
                      <wp:docPr id="78" name="组合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80" cy="78105"/>
                                <a:chOff x="0" y="0"/>
                                <a:chExt cx="88" cy="123"/>
                              </a:xfrm>
                            </wpg:grpSpPr>
                            <wps:wsp>
                              <wps:cNvPr id="77" name="任意多边形 131"/>
                              <wps:cNvSpPr/>
                              <wps:spPr>
                                <a:xfrm>
                                  <a:off x="0" y="0"/>
                                  <a:ext cx="88" cy="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" h="123">
                                      <a:moveTo>
                                        <a:pt x="49" y="0"/>
                                      </a:moveTo>
                                      <a:lnTo>
                                        <a:pt x="31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18" y="34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2" y="21"/>
                                      </a:lnTo>
                                      <a:lnTo>
                                        <a:pt x="30" y="14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54" y="14"/>
                                      </a:lnTo>
                                      <a:lnTo>
                                        <a:pt x="62" y="21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64" y="38"/>
                                      </a:lnTo>
                                      <a:lnTo>
                                        <a:pt x="61" y="43"/>
                                      </a:lnTo>
                                      <a:lnTo>
                                        <a:pt x="50" y="49"/>
                                      </a:lnTo>
                                      <a:lnTo>
                                        <a:pt x="44" y="51"/>
                                      </a:lnTo>
                                      <a:lnTo>
                                        <a:pt x="37" y="51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2" y="63"/>
                                      </a:lnTo>
                                      <a:lnTo>
                                        <a:pt x="37" y="62"/>
                                      </a:lnTo>
                                      <a:lnTo>
                                        <a:pt x="41" y="62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58" y="64"/>
                                      </a:lnTo>
                                      <a:lnTo>
                                        <a:pt x="68" y="73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7" y="98"/>
                                      </a:lnTo>
                                      <a:lnTo>
                                        <a:pt x="57" y="108"/>
                                      </a:lnTo>
                                      <a:lnTo>
                                        <a:pt x="50" y="110"/>
                                      </a:lnTo>
                                      <a:lnTo>
                                        <a:pt x="36" y="110"/>
                                      </a:lnTo>
                                      <a:lnTo>
                                        <a:pt x="31" y="108"/>
                                      </a:lnTo>
                                      <a:lnTo>
                                        <a:pt x="21" y="101"/>
                                      </a:lnTo>
                                      <a:lnTo>
                                        <a:pt x="18" y="95"/>
                                      </a:lnTo>
                                      <a:lnTo>
                                        <a:pt x="16" y="86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6" y="106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31" y="122"/>
                                      </a:lnTo>
                                      <a:lnTo>
                                        <a:pt x="55" y="122"/>
                                      </a:lnTo>
                                      <a:lnTo>
                                        <a:pt x="66" y="118"/>
                                      </a:lnTo>
                                      <a:lnTo>
                                        <a:pt x="83" y="104"/>
                                      </a:lnTo>
                                      <a:lnTo>
                                        <a:pt x="87" y="95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85" y="71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70" y="57"/>
                                      </a:lnTo>
                                      <a:lnTo>
                                        <a:pt x="63" y="55"/>
                                      </a:lnTo>
                                      <a:lnTo>
                                        <a:pt x="69" y="53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81" y="36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79" y="21"/>
                                      </a:lnTo>
                                      <a:lnTo>
                                        <a:pt x="73" y="11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6" y="1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E994FD" id="组合 130" o:spid="_x0000_s1026" style="width:4.4pt;height:6.15pt;mso-position-horizontal-relative:char;mso-position-vertical-relative:line" coordsize="8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">
                      <v:shape id="任意多边形 131" o:spid="_x0000_s1027" style="position:absolute;width:88;height:123;visibility:visible;mso-wrap-style:square;v-text-anchor:top" coordsize="8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" path="m49,l31,,22,3,8,14,4,21,2,31r16,3l19,26r3,-5l30,14r6,-2l49,12r5,2l62,21r2,4l64,38r-3,5l50,49r-6,2l37,51r-3,l32,63r5,-1l41,62r11,l58,64r10,9l70,78r,14l67,98,57,108r-7,2l36,110r-5,-2l21,101,18,95,16,86,,88,1,98r5,8l21,119r10,3l55,122r11,-4l83,104r4,-9l87,77,85,71,77,60,70,57,63,55r6,-2l73,49r6,-8l81,36r,-10l79,21,73,11,68,7,56,1,49,xe" fillcolor="#231f20" stroked="f">
                        <v:path arrowok="t" textboxrect="0,0,88,12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6D3928E5" w14:textId="77777777" w:rsidR="00A504F0" w:rsidRDefault="00EF02B4">
            <w:pPr>
              <w:pStyle w:val="TableParagraph"/>
              <w:spacing w:line="223" w:lineRule="exact"/>
              <w:ind w:left="97"/>
              <w:rPr>
                <w:sz w:val="16"/>
              </w:rPr>
            </w:pPr>
            <w:r>
              <w:rPr>
                <w:sz w:val="16"/>
              </w:rPr>
              <w:t>Rotor Clip Set</w:t>
            </w:r>
          </w:p>
        </w:tc>
        <w:tc>
          <w:tcPr>
            <w:tcW w:w="1065" w:type="dxa"/>
          </w:tcPr>
          <w:p w14:paraId="44E2CADC" w14:textId="77777777" w:rsidR="00A504F0" w:rsidRDefault="00A504F0">
            <w:pPr>
              <w:pStyle w:val="TableParagraph"/>
              <w:spacing w:before="14"/>
              <w:rPr>
                <w:b/>
                <w:sz w:val="3"/>
              </w:rPr>
            </w:pPr>
          </w:p>
          <w:p w14:paraId="4B8D2287" w14:textId="77777777" w:rsidR="00A504F0" w:rsidRDefault="00EF02B4">
            <w:pPr>
              <w:pStyle w:val="TableParagraph"/>
              <w:spacing w:line="110" w:lineRule="exact"/>
              <w:ind w:left="51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3415C142" wp14:editId="41A3D4D2">
                      <wp:extent cx="40640" cy="70485"/>
                      <wp:effectExtent l="0" t="0" r="16510" b="5715"/>
                      <wp:docPr id="80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40" cy="70485"/>
                                <a:chOff x="0" y="0"/>
                                <a:chExt cx="64" cy="111"/>
                              </a:xfrm>
                            </wpg:grpSpPr>
                            <wps:wsp>
                              <wps:cNvPr id="79" name="任意多边形 133"/>
                              <wps:cNvSpPr/>
                              <wps:spPr>
                                <a:xfrm>
                                  <a:off x="0" y="0"/>
                                  <a:ext cx="64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" h="111">
                                      <a:moveTo>
                                        <a:pt x="42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63" y="111"/>
                                      </a:lnTo>
                                      <a:lnTo>
                                        <a:pt x="63" y="97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8C1137" id="组合 132" o:spid="_x0000_s1026" style="width:3.2pt;height:5.55pt;mso-position-horizontal-relative:char;mso-position-vertical-relative:line" coordsize="6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">
                      <v:shape id="任意多边形 133" o:spid="_x0000_s1027" style="position:absolute;width:64;height:111;visibility:visible;mso-wrap-style:square;v-text-anchor:top" coordsize="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" path="m42,l29,,22,4,15,6,4,8r,11l24,19r,78l,97r,14l63,111r,-14l42,97,42,xe" fillcolor="#231f20" stroked="f">
                        <v:path arrowok="t" textboxrect="0,0,64,11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2111FFE5" w14:textId="77777777">
        <w:trPr>
          <w:trHeight w:val="243"/>
        </w:trPr>
        <w:tc>
          <w:tcPr>
            <w:tcW w:w="849" w:type="dxa"/>
            <w:tcBorders>
              <w:right w:val="single" w:sz="4" w:space="0" w:color="231F20"/>
            </w:tcBorders>
          </w:tcPr>
          <w:p w14:paraId="41230521" w14:textId="77777777" w:rsidR="00A504F0" w:rsidRDefault="00A504F0">
            <w:pPr>
              <w:pStyle w:val="TableParagraph"/>
              <w:spacing w:before="3"/>
              <w:rPr>
                <w:b/>
                <w:sz w:val="5"/>
              </w:rPr>
            </w:pPr>
          </w:p>
          <w:p w14:paraId="778887C5" w14:textId="77777777" w:rsidR="00A504F0" w:rsidRDefault="00EF02B4">
            <w:pPr>
              <w:pStyle w:val="TableParagraph"/>
              <w:spacing w:line="119" w:lineRule="exact"/>
              <w:ind w:left="272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45285FF2" wp14:editId="38F590B8">
                      <wp:extent cx="59055" cy="76200"/>
                      <wp:effectExtent l="0" t="0" r="17145" b="0"/>
                      <wp:docPr id="82" name="组合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55" cy="76200"/>
                                <a:chOff x="0" y="0"/>
                                <a:chExt cx="93" cy="120"/>
                              </a:xfrm>
                            </wpg:grpSpPr>
                            <wps:wsp>
                              <wps:cNvPr id="81" name="任意多边形 135"/>
                              <wps:cNvSpPr/>
                              <wps:spPr>
                                <a:xfrm>
                                  <a:off x="0" y="0"/>
                                  <a:ext cx="93" cy="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" h="120">
                                      <a:moveTo>
                                        <a:pt x="74" y="91"/>
                                      </a:moveTo>
                                      <a:lnTo>
                                        <a:pt x="58" y="91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74" y="120"/>
                                      </a:lnTo>
                                      <a:lnTo>
                                        <a:pt x="74" y="91"/>
                                      </a:lnTo>
                                      <a:close/>
                                      <a:moveTo>
                                        <a:pt x="74" y="0"/>
                                      </a:moveTo>
                                      <a:lnTo>
                                        <a:pt x="61" y="0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92" y="91"/>
                                      </a:lnTo>
                                      <a:lnTo>
                                        <a:pt x="92" y="77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74" y="24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  <a:moveTo>
                                        <a:pt x="74" y="24"/>
                                      </a:moveTo>
                                      <a:lnTo>
                                        <a:pt x="58" y="24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74" y="77"/>
                                      </a:lnTo>
                                      <a:lnTo>
                                        <a:pt x="74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2FE400" id="组合 134" o:spid="_x0000_s1026" style="width:4.65pt;height:6pt;mso-position-horizontal-relative:char;mso-position-vertical-relative:line" coordsize="9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">
                      <v:shape id="任意多边形 135" o:spid="_x0000_s1027" style="position:absolute;width:93;height:120;visibility:visible;mso-wrap-style:square;v-text-anchor:top" coordsize="9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" path="m74,91r-16,l58,120r16,l74,91xm74,l61,,,77,,91r92,l92,77r-76,l58,24r16,l74,xm74,24r-16,l58,77r16,l74,24xe" fillcolor="#231f20" stroked="f">
                        <v:path arrowok="t" textboxrect="0,0,93,1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4BCD927E" w14:textId="77777777" w:rsidR="00A504F0" w:rsidRDefault="00EF02B4">
            <w:pPr>
              <w:pStyle w:val="TableParagraph"/>
              <w:spacing w:line="223" w:lineRule="exact"/>
              <w:ind w:left="97"/>
              <w:rPr>
                <w:sz w:val="16"/>
              </w:rPr>
            </w:pPr>
            <w:r>
              <w:rPr>
                <w:w w:val="105"/>
                <w:sz w:val="16"/>
              </w:rPr>
              <w:t>Paddle Group</w:t>
            </w:r>
          </w:p>
        </w:tc>
        <w:tc>
          <w:tcPr>
            <w:tcW w:w="1065" w:type="dxa"/>
          </w:tcPr>
          <w:p w14:paraId="2879C46A" w14:textId="77777777" w:rsidR="00A504F0" w:rsidRDefault="00A504F0">
            <w:pPr>
              <w:pStyle w:val="TableParagraph"/>
              <w:spacing w:before="17"/>
              <w:rPr>
                <w:b/>
                <w:sz w:val="3"/>
              </w:rPr>
            </w:pPr>
          </w:p>
          <w:p w14:paraId="6270EBC6" w14:textId="77777777" w:rsidR="00A504F0" w:rsidRDefault="00EF02B4">
            <w:pPr>
              <w:pStyle w:val="TableParagraph"/>
              <w:spacing w:line="113" w:lineRule="exact"/>
              <w:ind w:left="51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3FBDB976" wp14:editId="6C80BCCE">
                      <wp:extent cx="46355" cy="72390"/>
                      <wp:effectExtent l="0" t="0" r="10795" b="3810"/>
                      <wp:docPr id="84" name="组合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" cy="72390"/>
                                <a:chOff x="0" y="0"/>
                                <a:chExt cx="73" cy="114"/>
                              </a:xfrm>
                            </wpg:grpSpPr>
                            <wps:wsp>
                              <wps:cNvPr id="83" name="任意多边形 137"/>
                              <wps:cNvSpPr/>
                              <wps:spPr>
                                <a:xfrm>
                                  <a:off x="0" y="0"/>
                                  <a:ext cx="73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" h="114">
                                      <a:moveTo>
                                        <a:pt x="34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7" y="49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22" y="83"/>
                                      </a:lnTo>
                                      <a:lnTo>
                                        <a:pt x="1" y="103"/>
                                      </a:lnTo>
                                      <a:lnTo>
                                        <a:pt x="1" y="113"/>
                                      </a:lnTo>
                                      <a:lnTo>
                                        <a:pt x="73" y="113"/>
                                      </a:lnTo>
                                      <a:lnTo>
                                        <a:pt x="73" y="98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7" y="99"/>
                                      </a:lnTo>
                                      <a:lnTo>
                                        <a:pt x="43" y="83"/>
                                      </a:lnTo>
                                      <a:lnTo>
                                        <a:pt x="56" y="66"/>
                                      </a:lnTo>
                                      <a:lnTo>
                                        <a:pt x="64" y="50"/>
                                      </a:lnTo>
                                      <a:lnTo>
                                        <a:pt x="67" y="33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0B7A34" id="组合 136" o:spid="_x0000_s1026" style="width:3.65pt;height:5.7pt;mso-position-horizontal-relative:char;mso-position-vertical-relative:line" coordsize="73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">
                      <v:shape id="任意多边形 137" o:spid="_x0000_s1027" style="position:absolute;width:73;height:114;visibility:visible;mso-wrap-style:square;v-text-anchor:top" coordsize="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" path="m34,l19,,10,6,,17r10,9l16,19r7,-5l44,14r6,8l50,34,47,49,38,65,22,83,1,103r,10l73,113r,-15l39,98r-7,1l27,99,43,83,56,66,64,50,67,33,65,20,58,9,48,2,34,xe" fillcolor="#231f20" stroked="f">
                        <v:path arrowok="t" textboxrect="0,0,73,11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2EAFFB2E" w14:textId="77777777">
        <w:trPr>
          <w:trHeight w:val="243"/>
        </w:trPr>
        <w:tc>
          <w:tcPr>
            <w:tcW w:w="849" w:type="dxa"/>
            <w:tcBorders>
              <w:right w:val="single" w:sz="4" w:space="0" w:color="231F20"/>
            </w:tcBorders>
          </w:tcPr>
          <w:p w14:paraId="4A92BC6C" w14:textId="77777777" w:rsidR="00A504F0" w:rsidRDefault="00A504F0">
            <w:pPr>
              <w:pStyle w:val="TableParagraph"/>
              <w:spacing w:before="13"/>
              <w:rPr>
                <w:b/>
                <w:sz w:val="5"/>
              </w:rPr>
            </w:pPr>
          </w:p>
          <w:p w14:paraId="7A5358F7" w14:textId="77777777" w:rsidR="00A504F0" w:rsidRDefault="00EF02B4">
            <w:pPr>
              <w:pStyle w:val="TableParagraph"/>
              <w:spacing w:line="119" w:lineRule="exact"/>
              <w:ind w:left="272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21D81BFB" wp14:editId="7AB62A72">
                      <wp:extent cx="56515" cy="76200"/>
                      <wp:effectExtent l="0" t="0" r="635" b="0"/>
                      <wp:docPr id="86" name="组合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15" cy="76200"/>
                                <a:chOff x="0" y="0"/>
                                <a:chExt cx="89" cy="120"/>
                              </a:xfrm>
                            </wpg:grpSpPr>
                            <wps:wsp>
                              <wps:cNvPr id="85" name="任意多边形 139"/>
                              <wps:cNvSpPr/>
                              <wps:spPr>
                                <a:xfrm>
                                  <a:off x="0" y="0"/>
                                  <a:ext cx="89" cy="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" h="120">
                                      <a:moveTo>
                                        <a:pt x="82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3" y="61"/>
                                      </a:lnTo>
                                      <a:lnTo>
                                        <a:pt x="18" y="63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24" y="57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1" y="70"/>
                                      </a:lnTo>
                                      <a:lnTo>
                                        <a:pt x="71" y="87"/>
                                      </a:lnTo>
                                      <a:lnTo>
                                        <a:pt x="68" y="94"/>
                                      </a:lnTo>
                                      <a:lnTo>
                                        <a:pt x="58" y="105"/>
                                      </a:lnTo>
                                      <a:lnTo>
                                        <a:pt x="51" y="108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31" y="106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19" y="93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" y="97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21" y="117"/>
                                      </a:lnTo>
                                      <a:lnTo>
                                        <a:pt x="31" y="120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69" y="115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9" y="66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69" y="42"/>
                                      </a:lnTo>
                                      <a:lnTo>
                                        <a:pt x="59" y="39"/>
                                      </a:lnTo>
                                      <a:lnTo>
                                        <a:pt x="38" y="39"/>
                                      </a:lnTo>
                                      <a:lnTo>
                                        <a:pt x="30" y="41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3B5F8B" id="组合 138" o:spid="_x0000_s1026" style="width:4.45pt;height:6pt;mso-position-horizontal-relative:char;mso-position-vertical-relative:line" coordsize="8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">
                      <v:shape id="任意多边形 139" o:spid="_x0000_s1027" style="position:absolute;width:89;height:120;visibility:visible;mso-wrap-style:square;v-text-anchor:top" coordsize="8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" path="m82,l16,,3,61r15,2l21,60r3,-3l33,53r4,-1l51,52r7,2l69,64r2,6l71,87r-3,7l58,105r-7,3l36,108r-5,-2l21,98,19,93,17,85,,87,1,97r4,8l21,117r10,3l58,120r11,-5l85,98,89,88r,-22l85,57,69,42,59,39r-21,l30,41r-8,5l29,14r53,l82,xe" fillcolor="#231f20" stroked="f">
                        <v:path arrowok="t" textboxrect="0,0,89,1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6A8904D9" w14:textId="77777777" w:rsidR="00A504F0" w:rsidRDefault="00EF02B4">
            <w:pPr>
              <w:pStyle w:val="TableParagraph"/>
              <w:spacing w:line="223" w:lineRule="exact"/>
              <w:ind w:left="97"/>
              <w:rPr>
                <w:sz w:val="16"/>
              </w:rPr>
            </w:pPr>
            <w:r>
              <w:rPr>
                <w:sz w:val="16"/>
              </w:rPr>
              <w:t>Link Group</w:t>
            </w:r>
          </w:p>
        </w:tc>
        <w:tc>
          <w:tcPr>
            <w:tcW w:w="1065" w:type="dxa"/>
          </w:tcPr>
          <w:p w14:paraId="258BE242" w14:textId="77777777" w:rsidR="00A504F0" w:rsidRDefault="00A504F0">
            <w:pPr>
              <w:pStyle w:val="TableParagraph"/>
              <w:spacing w:before="5"/>
              <w:rPr>
                <w:b/>
                <w:sz w:val="4"/>
              </w:rPr>
            </w:pPr>
          </w:p>
          <w:p w14:paraId="0273C743" w14:textId="77777777" w:rsidR="00A504F0" w:rsidRDefault="00EF02B4">
            <w:pPr>
              <w:pStyle w:val="TableParagraph"/>
              <w:spacing w:line="110" w:lineRule="exact"/>
              <w:ind w:left="51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39875572" wp14:editId="17E5BDF9">
                      <wp:extent cx="40640" cy="70485"/>
                      <wp:effectExtent l="0" t="0" r="16510" b="5715"/>
                      <wp:docPr id="88" name="组合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40" cy="70485"/>
                                <a:chOff x="0" y="0"/>
                                <a:chExt cx="64" cy="111"/>
                              </a:xfrm>
                            </wpg:grpSpPr>
                            <wps:wsp>
                              <wps:cNvPr id="87" name="任意多边形 141"/>
                              <wps:cNvSpPr/>
                              <wps:spPr>
                                <a:xfrm>
                                  <a:off x="0" y="0"/>
                                  <a:ext cx="64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" h="111">
                                      <a:moveTo>
                                        <a:pt x="42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63" y="111"/>
                                      </a:lnTo>
                                      <a:lnTo>
                                        <a:pt x="63" y="97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32F811" id="组合 140" o:spid="_x0000_s1026" style="width:3.2pt;height:5.55pt;mso-position-horizontal-relative:char;mso-position-vertical-relative:line" coordsize="6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">
                      <v:shape id="任意多边形 141" o:spid="_x0000_s1027" style="position:absolute;width:64;height:111;visibility:visible;mso-wrap-style:square;v-text-anchor:top" coordsize="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" path="m42,l29,,22,4,15,6,4,8r,11l24,19r,78l,97r,14l63,111r,-14l42,97,42,xe" fillcolor="#231f20" stroked="f">
                        <v:path arrowok="t" textboxrect="0,0,64,11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54E475D4" w14:textId="77777777">
        <w:trPr>
          <w:trHeight w:val="243"/>
        </w:trPr>
        <w:tc>
          <w:tcPr>
            <w:tcW w:w="849" w:type="dxa"/>
            <w:tcBorders>
              <w:right w:val="single" w:sz="4" w:space="0" w:color="231F20"/>
            </w:tcBorders>
          </w:tcPr>
          <w:p w14:paraId="3043E323" w14:textId="77777777" w:rsidR="00A504F0" w:rsidRDefault="00A504F0">
            <w:pPr>
              <w:pStyle w:val="TableParagraph"/>
              <w:spacing w:before="13"/>
              <w:rPr>
                <w:b/>
                <w:sz w:val="4"/>
              </w:rPr>
            </w:pPr>
          </w:p>
          <w:p w14:paraId="376D94E0" w14:textId="77777777" w:rsidR="00A504F0" w:rsidRDefault="00EF02B4">
            <w:pPr>
              <w:pStyle w:val="TableParagraph"/>
              <w:spacing w:line="121" w:lineRule="exact"/>
              <w:ind w:left="273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114300" distR="114300" wp14:anchorId="63B5BED7" wp14:editId="4E671F96">
                      <wp:extent cx="56515" cy="77470"/>
                      <wp:effectExtent l="0" t="0" r="635" b="17780"/>
                      <wp:docPr id="30" name="组合 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15" cy="77470"/>
                                <a:chOff x="0" y="0"/>
                                <a:chExt cx="89" cy="122"/>
                              </a:xfrm>
                            </wpg:grpSpPr>
                            <wps:wsp>
                              <wps:cNvPr id="28" name="任意多边形 143"/>
                              <wps:cNvSpPr/>
                              <wps:spPr>
                                <a:xfrm>
                                  <a:off x="0" y="0"/>
                                  <a:ext cx="89" cy="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" h="122">
                                      <a:moveTo>
                                        <a:pt x="58" y="0"/>
                                      </a:moveTo>
                                      <a:lnTo>
                                        <a:pt x="34" y="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1" y="78"/>
                                      </a:lnTo>
                                      <a:lnTo>
                                        <a:pt x="3" y="91"/>
                                      </a:lnTo>
                                      <a:lnTo>
                                        <a:pt x="7" y="101"/>
                                      </a:lnTo>
                                      <a:lnTo>
                                        <a:pt x="13" y="109"/>
                                      </a:lnTo>
                                      <a:lnTo>
                                        <a:pt x="21" y="118"/>
                                      </a:lnTo>
                                      <a:lnTo>
                                        <a:pt x="32" y="122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61" y="120"/>
                                      </a:lnTo>
                                      <a:lnTo>
                                        <a:pt x="74" y="113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28" y="104"/>
                                      </a:lnTo>
                                      <a:lnTo>
                                        <a:pt x="25" y="100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74"/>
                                      </a:lnTo>
                                      <a:lnTo>
                                        <a:pt x="21" y="67"/>
                                      </a:lnTo>
                                      <a:lnTo>
                                        <a:pt x="31" y="58"/>
                                      </a:lnTo>
                                      <a:lnTo>
                                        <a:pt x="16" y="58"/>
                                      </a:lnTo>
                                      <a:lnTo>
                                        <a:pt x="16" y="46"/>
                                      </a:lnTo>
                                      <a:lnTo>
                                        <a:pt x="18" y="37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19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  <a:moveTo>
                                        <a:pt x="79" y="55"/>
                                      </a:moveTo>
                                      <a:lnTo>
                                        <a:pt x="53" y="55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69" y="67"/>
                                      </a:lnTo>
                                      <a:lnTo>
                                        <a:pt x="71" y="74"/>
                                      </a:lnTo>
                                      <a:lnTo>
                                        <a:pt x="71" y="91"/>
                                      </a:lnTo>
                                      <a:lnTo>
                                        <a:pt x="69" y="97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88" y="89"/>
                                      </a:lnTo>
                                      <a:lnTo>
                                        <a:pt x="88" y="70"/>
                                      </a:lnTo>
                                      <a:lnTo>
                                        <a:pt x="84" y="60"/>
                                      </a:lnTo>
                                      <a:lnTo>
                                        <a:pt x="79" y="55"/>
                                      </a:lnTo>
                                      <a:close/>
                                      <a:moveTo>
                                        <a:pt x="59" y="42"/>
                                      </a:moveTo>
                                      <a:lnTo>
                                        <a:pt x="42" y="42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25" y="49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16" y="58"/>
                                      </a:lnTo>
                                      <a:lnTo>
                                        <a:pt x="31" y="58"/>
                                      </a:lnTo>
                                      <a:lnTo>
                                        <a:pt x="32" y="58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69" y="46"/>
                                      </a:lnTo>
                                      <a:lnTo>
                                        <a:pt x="59" y="42"/>
                                      </a:lnTo>
                                      <a:close/>
                                      <a:moveTo>
                                        <a:pt x="79" y="12"/>
                                      </a:moveTo>
                                      <a:lnTo>
                                        <a:pt x="53" y="12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63" y="18"/>
                                      </a:lnTo>
                                      <a:lnTo>
                                        <a:pt x="66" y="21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86" y="30"/>
                                      </a:lnTo>
                                      <a:lnTo>
                                        <a:pt x="84" y="20"/>
                                      </a:lnTo>
                                      <a:lnTo>
                                        <a:pt x="80" y="13"/>
                                      </a:lnTo>
                                      <a:lnTo>
                                        <a:pt x="79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FF92B5" id="组合 142" o:spid="_x0000_s1026" style="width:4.45pt;height:6.1pt;mso-position-horizontal-relative:char;mso-position-vertical-relative:line" coordsize="89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">
                      <v:shape id="任意多边形 143" o:spid="_x0000_s1027" style="position:absolute;width:89;height:122;visibility:visible;mso-wrap-style:square;v-text-anchor:top" coordsize="89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" path="m58,l34,,22,5r-8,9l8,23,3,34,1,48,,58r,9l1,78,3,91r4,10l13,109r8,9l32,122r22,l61,120r13,-7l78,110r-37,l37,109r-9,-5l25,100,20,91,19,86r,-12l21,67,31,58r-15,l16,46r2,-9l24,24r4,-5l33,16r4,-3l41,12r38,l67,3,58,xm79,55r-26,l59,58r10,9l71,74r,17l69,97,59,107r-6,3l78,110r1,-1l86,96r2,-7l88,70,84,60,79,55xm59,42r-17,l36,44,25,49r-5,4l16,58r15,l32,58r6,-3l79,55,69,46,59,42xm79,12r-26,l59,14r4,4l66,21r2,4l69,31,86,30,84,20,80,13,79,12xe" fillcolor="#231f20" stroked="f">
                        <v:path arrowok="t" textboxrect="0,0,89,12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01F52314" w14:textId="77777777" w:rsidR="00A504F0" w:rsidRDefault="00EF02B4">
            <w:pPr>
              <w:pStyle w:val="TableParagraph"/>
              <w:spacing w:line="223" w:lineRule="exact"/>
              <w:ind w:left="97"/>
              <w:rPr>
                <w:sz w:val="16"/>
              </w:rPr>
            </w:pPr>
            <w:r>
              <w:rPr>
                <w:sz w:val="16"/>
              </w:rPr>
              <w:t>Swash Plate Group</w:t>
            </w:r>
          </w:p>
        </w:tc>
        <w:tc>
          <w:tcPr>
            <w:tcW w:w="1065" w:type="dxa"/>
          </w:tcPr>
          <w:p w14:paraId="344F779B" w14:textId="77777777" w:rsidR="00A504F0" w:rsidRDefault="00A504F0">
            <w:pPr>
              <w:pStyle w:val="TableParagraph"/>
              <w:spacing w:before="10"/>
              <w:rPr>
                <w:b/>
                <w:sz w:val="4"/>
              </w:rPr>
            </w:pPr>
          </w:p>
          <w:p w14:paraId="67AC37C5" w14:textId="77777777" w:rsidR="00A504F0" w:rsidRDefault="00EF02B4">
            <w:pPr>
              <w:pStyle w:val="TableParagraph"/>
              <w:spacing w:line="110" w:lineRule="exact"/>
              <w:ind w:left="51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6533A365" wp14:editId="091034BC">
                      <wp:extent cx="40640" cy="70485"/>
                      <wp:effectExtent l="0" t="0" r="16510" b="5715"/>
                      <wp:docPr id="93" name="组合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40" cy="70485"/>
                                <a:chOff x="0" y="0"/>
                                <a:chExt cx="64" cy="111"/>
                              </a:xfrm>
                            </wpg:grpSpPr>
                            <wps:wsp>
                              <wps:cNvPr id="92" name="任意多边形 145"/>
                              <wps:cNvSpPr/>
                              <wps:spPr>
                                <a:xfrm>
                                  <a:off x="0" y="0"/>
                                  <a:ext cx="64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" h="111">
                                      <a:moveTo>
                                        <a:pt x="42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63" y="111"/>
                                      </a:lnTo>
                                      <a:lnTo>
                                        <a:pt x="63" y="97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B3509" id="组合 144" o:spid="_x0000_s1026" style="width:3.2pt;height:5.55pt;mso-position-horizontal-relative:char;mso-position-vertical-relative:line" coordsize="6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">
                      <v:shape id="任意多边形 145" o:spid="_x0000_s1027" style="position:absolute;width:64;height:111;visibility:visible;mso-wrap-style:square;v-text-anchor:top" coordsize="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" path="m42,l29,,22,4,15,6,4,8r,11l24,19r,78l,97r,14l63,111r,-14l42,97,42,xe" fillcolor="#231f20" stroked="f">
                        <v:path arrowok="t" textboxrect="0,0,64,11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4F472297" w14:textId="77777777">
        <w:trPr>
          <w:trHeight w:val="243"/>
        </w:trPr>
        <w:tc>
          <w:tcPr>
            <w:tcW w:w="849" w:type="dxa"/>
            <w:tcBorders>
              <w:right w:val="single" w:sz="4" w:space="0" w:color="231F20"/>
            </w:tcBorders>
          </w:tcPr>
          <w:p w14:paraId="5B892A1E" w14:textId="77777777" w:rsidR="00A504F0" w:rsidRDefault="00A504F0">
            <w:pPr>
              <w:pStyle w:val="TableParagraph"/>
              <w:spacing w:before="8"/>
              <w:rPr>
                <w:b/>
                <w:sz w:val="5"/>
              </w:rPr>
            </w:pPr>
          </w:p>
          <w:p w14:paraId="3821B483" w14:textId="77777777" w:rsidR="00A504F0" w:rsidRDefault="00EF02B4">
            <w:pPr>
              <w:pStyle w:val="TableParagraph"/>
              <w:spacing w:line="117" w:lineRule="exact"/>
              <w:ind w:left="272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4DC3B802" wp14:editId="687708E7">
                      <wp:extent cx="55245" cy="74930"/>
                      <wp:effectExtent l="0" t="0" r="1905" b="1270"/>
                      <wp:docPr id="95" name="组合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45" cy="74930"/>
                                <a:chOff x="0" y="0"/>
                                <a:chExt cx="87" cy="118"/>
                              </a:xfrm>
                            </wpg:grpSpPr>
                            <wps:wsp>
                              <wps:cNvPr id="94" name="任意多边形 147"/>
                              <wps:cNvSpPr/>
                              <wps:spPr>
                                <a:xfrm>
                                  <a:off x="0" y="0"/>
                                  <a:ext cx="87" cy="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" h="118">
                                      <a:moveTo>
                                        <a:pt x="8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57" y="23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19" y="118"/>
                                      </a:lnTo>
                                      <a:lnTo>
                                        <a:pt x="36" y="118"/>
                                      </a:lnTo>
                                      <a:lnTo>
                                        <a:pt x="36" y="106"/>
                                      </a:lnTo>
                                      <a:lnTo>
                                        <a:pt x="39" y="95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86" y="11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A8D1B" id="组合 146" o:spid="_x0000_s1026" style="width:4.35pt;height:5.9pt;mso-position-horizontal-relative:char;mso-position-vertical-relative:line" coordsize="87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">
                      <v:shape id="任意多边形 147" o:spid="_x0000_s1027" style="position:absolute;width:87;height:118;visibility:visible;mso-wrap-style:square;v-text-anchor:top" coordsize="8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" path="m86,l,,,14r65,l57,23,25,84r-6,34l36,118r,-12l39,95,67,34,86,11,86,xe" fillcolor="#231f20" stroked="f">
                        <v:path arrowok="t" textboxrect="0,0,87,11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0016E9D9" w14:textId="77777777" w:rsidR="00A504F0" w:rsidRDefault="00EF02B4">
            <w:pPr>
              <w:pStyle w:val="TableParagraph"/>
              <w:spacing w:line="223" w:lineRule="exact"/>
              <w:ind w:left="97"/>
              <w:rPr>
                <w:sz w:val="16"/>
              </w:rPr>
            </w:pPr>
            <w:r>
              <w:rPr>
                <w:sz w:val="16"/>
              </w:rPr>
              <w:t>Lower Link Group</w:t>
            </w:r>
          </w:p>
        </w:tc>
        <w:tc>
          <w:tcPr>
            <w:tcW w:w="1065" w:type="dxa"/>
          </w:tcPr>
          <w:p w14:paraId="0A15DEA9" w14:textId="77777777" w:rsidR="00A504F0" w:rsidRDefault="00A504F0">
            <w:pPr>
              <w:pStyle w:val="TableParagraph"/>
              <w:spacing w:before="13"/>
              <w:rPr>
                <w:b/>
                <w:sz w:val="4"/>
              </w:rPr>
            </w:pPr>
          </w:p>
          <w:p w14:paraId="040BAF0C" w14:textId="77777777" w:rsidR="00A504F0" w:rsidRDefault="00EF02B4">
            <w:pPr>
              <w:pStyle w:val="TableParagraph"/>
              <w:spacing w:line="113" w:lineRule="exact"/>
              <w:ind w:left="51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399D8080" wp14:editId="6A578EA1">
                      <wp:extent cx="46355" cy="72390"/>
                      <wp:effectExtent l="0" t="0" r="10795" b="3810"/>
                      <wp:docPr id="97" name="组合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" cy="72390"/>
                                <a:chOff x="0" y="0"/>
                                <a:chExt cx="73" cy="114"/>
                              </a:xfrm>
                            </wpg:grpSpPr>
                            <wps:wsp>
                              <wps:cNvPr id="96" name="任意多边形 149"/>
                              <wps:cNvSpPr/>
                              <wps:spPr>
                                <a:xfrm>
                                  <a:off x="0" y="0"/>
                                  <a:ext cx="73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" h="114">
                                      <a:moveTo>
                                        <a:pt x="34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7" y="49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22" y="83"/>
                                      </a:lnTo>
                                      <a:lnTo>
                                        <a:pt x="1" y="103"/>
                                      </a:lnTo>
                                      <a:lnTo>
                                        <a:pt x="1" y="113"/>
                                      </a:lnTo>
                                      <a:lnTo>
                                        <a:pt x="73" y="113"/>
                                      </a:lnTo>
                                      <a:lnTo>
                                        <a:pt x="73" y="98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7" y="99"/>
                                      </a:lnTo>
                                      <a:lnTo>
                                        <a:pt x="43" y="83"/>
                                      </a:lnTo>
                                      <a:lnTo>
                                        <a:pt x="56" y="66"/>
                                      </a:lnTo>
                                      <a:lnTo>
                                        <a:pt x="64" y="50"/>
                                      </a:lnTo>
                                      <a:lnTo>
                                        <a:pt x="67" y="33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DE5BE5" id="组合 148" o:spid="_x0000_s1026" style="width:3.65pt;height:5.7pt;mso-position-horizontal-relative:char;mso-position-vertical-relative:line" coordsize="73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">
                      <v:shape id="任意多边形 149" o:spid="_x0000_s1027" style="position:absolute;width:73;height:114;visibility:visible;mso-wrap-style:square;v-text-anchor:top" coordsize="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" path="m34,l19,,10,6,,17r10,9l16,19r7,-5l44,14r6,8l50,34,47,49,38,65,22,83,1,103r,10l73,113r,-15l39,98r-7,1l27,99,43,83,56,66,64,50,67,33,65,20,58,9,48,2,34,xe" fillcolor="#231f20" stroked="f">
                        <v:path arrowok="t" textboxrect="0,0,73,11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51AEA9FA" w14:textId="77777777">
        <w:trPr>
          <w:trHeight w:val="243"/>
        </w:trPr>
        <w:tc>
          <w:tcPr>
            <w:tcW w:w="849" w:type="dxa"/>
            <w:tcBorders>
              <w:right w:val="single" w:sz="4" w:space="0" w:color="231F20"/>
            </w:tcBorders>
          </w:tcPr>
          <w:p w14:paraId="7706CA38" w14:textId="77777777" w:rsidR="00A504F0" w:rsidRDefault="00A504F0">
            <w:pPr>
              <w:pStyle w:val="TableParagraph"/>
              <w:spacing w:before="7" w:after="1"/>
              <w:rPr>
                <w:b/>
                <w:sz w:val="5"/>
              </w:rPr>
            </w:pPr>
          </w:p>
          <w:p w14:paraId="5A88CC64" w14:textId="77777777" w:rsidR="00A504F0" w:rsidRDefault="00EF02B4">
            <w:pPr>
              <w:pStyle w:val="TableParagraph"/>
              <w:spacing w:line="122" w:lineRule="exact"/>
              <w:ind w:left="27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114300" distR="114300" wp14:anchorId="3C07B86A" wp14:editId="0F3A9300">
                      <wp:extent cx="56515" cy="78105"/>
                      <wp:effectExtent l="0" t="0" r="635" b="17145"/>
                      <wp:docPr id="99" name="组合 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515" cy="78105"/>
                                <a:chOff x="0" y="0"/>
                                <a:chExt cx="89" cy="123"/>
                              </a:xfrm>
                            </wpg:grpSpPr>
                            <wps:wsp>
                              <wps:cNvPr id="98" name="任意多边形 151"/>
                              <wps:cNvSpPr/>
                              <wps:spPr>
                                <a:xfrm>
                                  <a:off x="0" y="0"/>
                                  <a:ext cx="89" cy="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" h="123">
                                      <a:moveTo>
                                        <a:pt x="55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7" y="42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11" y="61"/>
                                      </a:lnTo>
                                      <a:lnTo>
                                        <a:pt x="2" y="71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4" y="105"/>
                                      </a:lnTo>
                                      <a:lnTo>
                                        <a:pt x="20" y="119"/>
                                      </a:lnTo>
                                      <a:lnTo>
                                        <a:pt x="31" y="122"/>
                                      </a:lnTo>
                                      <a:lnTo>
                                        <a:pt x="57" y="122"/>
                                      </a:lnTo>
                                      <a:lnTo>
                                        <a:pt x="68" y="119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39" y="110"/>
                                      </a:lnTo>
                                      <a:lnTo>
                                        <a:pt x="34" y="109"/>
                                      </a:lnTo>
                                      <a:lnTo>
                                        <a:pt x="26" y="105"/>
                                      </a:lnTo>
                                      <a:lnTo>
                                        <a:pt x="22" y="102"/>
                                      </a:lnTo>
                                      <a:lnTo>
                                        <a:pt x="18" y="94"/>
                                      </a:lnTo>
                                      <a:lnTo>
                                        <a:pt x="17" y="90"/>
                                      </a:lnTo>
                                      <a:lnTo>
                                        <a:pt x="17" y="78"/>
                                      </a:lnTo>
                                      <a:lnTo>
                                        <a:pt x="19" y="73"/>
                                      </a:lnTo>
                                      <a:lnTo>
                                        <a:pt x="24" y="68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36" y="61"/>
                                      </a:lnTo>
                                      <a:lnTo>
                                        <a:pt x="77" y="61"/>
                                      </a:lnTo>
                                      <a:lnTo>
                                        <a:pt x="77" y="61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63" y="55"/>
                                      </a:lnTo>
                                      <a:lnTo>
                                        <a:pt x="70" y="53"/>
                                      </a:lnTo>
                                      <a:lnTo>
                                        <a:pt x="74" y="50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38" y="50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38" y="12"/>
                                      </a:lnTo>
                                      <a:lnTo>
                                        <a:pt x="75" y="12"/>
                                      </a:lnTo>
                                      <a:lnTo>
                                        <a:pt x="65" y="3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  <a:moveTo>
                                        <a:pt x="77" y="61"/>
                                      </a:moveTo>
                                      <a:lnTo>
                                        <a:pt x="52" y="61"/>
                                      </a:lnTo>
                                      <a:lnTo>
                                        <a:pt x="58" y="64"/>
                                      </a:lnTo>
                                      <a:lnTo>
                                        <a:pt x="69" y="73"/>
                                      </a:lnTo>
                                      <a:lnTo>
                                        <a:pt x="71" y="79"/>
                                      </a:lnTo>
                                      <a:lnTo>
                                        <a:pt x="71" y="93"/>
                                      </a:lnTo>
                                      <a:lnTo>
                                        <a:pt x="69" y="99"/>
                                      </a:lnTo>
                                      <a:lnTo>
                                        <a:pt x="64" y="103"/>
                                      </a:lnTo>
                                      <a:lnTo>
                                        <a:pt x="58" y="108"/>
                                      </a:lnTo>
                                      <a:lnTo>
                                        <a:pt x="52" y="110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84" y="105"/>
                                      </a:lnTo>
                                      <a:lnTo>
                                        <a:pt x="88" y="96"/>
                                      </a:lnTo>
                                      <a:lnTo>
                                        <a:pt x="88" y="78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77" y="61"/>
                                      </a:lnTo>
                                      <a:close/>
                                      <a:moveTo>
                                        <a:pt x="75" y="12"/>
                                      </a:moveTo>
                                      <a:lnTo>
                                        <a:pt x="50" y="12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64" y="21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64" y="41"/>
                                      </a:lnTo>
                                      <a:lnTo>
                                        <a:pt x="56" y="48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78" y="46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83" y="37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79" y="15"/>
                                      </a:lnTo>
                                      <a:lnTo>
                                        <a:pt x="7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3EE9FA" id="组合 150" o:spid="_x0000_s1026" style="width:4.45pt;height:6.15pt;mso-position-horizontal-relative:char;mso-position-vertical-relative:line" coordsize="89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">
                      <v:shape id="任意多边形 151" o:spid="_x0000_s1027" style="position:absolute;width:89;height:123;visibility:visible;mso-wrap-style:square;v-text-anchor:top" coordsize="8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" path="m55,l32,,23,3,9,15,5,22r,15l7,42r7,8l19,53r6,2l17,57r-6,4l2,71,,78,,96r4,9l20,119r11,3l57,122r11,-3l78,110r-39,l34,109r-8,-4l22,102,18,94,17,90r,-12l19,73r5,-5l30,64r6,-3l77,61r,l71,58,63,55r7,-2l74,50r1,l38,50,32,48,24,41,22,36r,-11l24,21r8,-7l38,12r37,l65,3,55,xm77,61r-25,l58,64r11,9l71,79r,14l69,99r-5,4l58,108r-6,2l78,110r6,-5l88,96r,-18l86,72,77,61xm75,12r-25,l55,14r9,7l65,25r1,12l64,41r-8,7l50,50r25,l78,46r3,-4l83,37,82,22,79,15,75,12xe" fillcolor="#231f20" stroked="f">
                        <v:path arrowok="t" textboxrect="0,0,89,12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4D15F085" w14:textId="77777777" w:rsidR="00A504F0" w:rsidRDefault="00EF02B4">
            <w:pPr>
              <w:pStyle w:val="TableParagraph"/>
              <w:spacing w:line="223" w:lineRule="exact"/>
              <w:ind w:left="97"/>
              <w:rPr>
                <w:sz w:val="16"/>
              </w:rPr>
            </w:pPr>
            <w:r>
              <w:rPr>
                <w:sz w:val="16"/>
              </w:rPr>
              <w:t>Rudder Unit</w:t>
            </w:r>
          </w:p>
        </w:tc>
        <w:tc>
          <w:tcPr>
            <w:tcW w:w="1065" w:type="dxa"/>
          </w:tcPr>
          <w:p w14:paraId="5DB8F023" w14:textId="77777777" w:rsidR="00A504F0" w:rsidRDefault="00A504F0">
            <w:pPr>
              <w:pStyle w:val="TableParagraph"/>
              <w:spacing w:before="1"/>
              <w:rPr>
                <w:b/>
                <w:sz w:val="5"/>
              </w:rPr>
            </w:pPr>
          </w:p>
          <w:p w14:paraId="1AE1560B" w14:textId="77777777" w:rsidR="00A504F0" w:rsidRDefault="00EF02B4">
            <w:pPr>
              <w:pStyle w:val="TableParagraph"/>
              <w:spacing w:line="110" w:lineRule="exact"/>
              <w:ind w:left="51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55262E55" wp14:editId="34CC49B9">
                      <wp:extent cx="40640" cy="70485"/>
                      <wp:effectExtent l="0" t="0" r="16510" b="5715"/>
                      <wp:docPr id="101" name="组合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40" cy="70485"/>
                                <a:chOff x="0" y="0"/>
                                <a:chExt cx="64" cy="111"/>
                              </a:xfrm>
                            </wpg:grpSpPr>
                            <wps:wsp>
                              <wps:cNvPr id="100" name="任意多边形 153"/>
                              <wps:cNvSpPr/>
                              <wps:spPr>
                                <a:xfrm>
                                  <a:off x="0" y="0"/>
                                  <a:ext cx="64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" h="111">
                                      <a:moveTo>
                                        <a:pt x="42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63" y="111"/>
                                      </a:lnTo>
                                      <a:lnTo>
                                        <a:pt x="63" y="97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D3B83" id="组合 152" o:spid="_x0000_s1026" style="width:3.2pt;height:5.55pt;mso-position-horizontal-relative:char;mso-position-vertical-relative:line" coordsize="6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">
                      <v:shape id="任意多边形 153" o:spid="_x0000_s1027" style="position:absolute;width:64;height:111;visibility:visible;mso-wrap-style:square;v-text-anchor:top" coordsize="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" path="m42,l29,,22,4,15,6,4,8r,11l24,19r,78l,97r,14l63,111r,-14l42,97,42,xe" fillcolor="#231f20" stroked="f">
                        <v:path arrowok="t" textboxrect="0,0,64,11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5FD48949" w14:textId="77777777">
        <w:trPr>
          <w:trHeight w:val="223"/>
        </w:trPr>
        <w:tc>
          <w:tcPr>
            <w:tcW w:w="849" w:type="dxa"/>
            <w:tcBorders>
              <w:right w:val="single" w:sz="4" w:space="0" w:color="231F20"/>
            </w:tcBorders>
          </w:tcPr>
          <w:p w14:paraId="34BBCEB0" w14:textId="77777777" w:rsidR="00A504F0" w:rsidRDefault="00A504F0">
            <w:pPr>
              <w:pStyle w:val="TableParagraph"/>
              <w:spacing w:before="6"/>
              <w:rPr>
                <w:b/>
                <w:sz w:val="4"/>
              </w:rPr>
            </w:pPr>
          </w:p>
          <w:p w14:paraId="23F4FAE0" w14:textId="77777777" w:rsidR="00A504F0" w:rsidRDefault="00EF02B4">
            <w:pPr>
              <w:pStyle w:val="TableParagraph"/>
              <w:spacing w:line="121" w:lineRule="exact"/>
              <w:ind w:left="27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114300" distR="114300" wp14:anchorId="1C3505B1" wp14:editId="392815B7">
                      <wp:extent cx="55880" cy="77470"/>
                      <wp:effectExtent l="0" t="0" r="1270" b="17780"/>
                      <wp:docPr id="103" name="组合 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80" cy="77470"/>
                                <a:chOff x="0" y="0"/>
                                <a:chExt cx="88" cy="122"/>
                              </a:xfrm>
                            </wpg:grpSpPr>
                            <wps:wsp>
                              <wps:cNvPr id="102" name="任意多边形 155"/>
                              <wps:cNvSpPr/>
                              <wps:spPr>
                                <a:xfrm>
                                  <a:off x="0" y="0"/>
                                  <a:ext cx="88" cy="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" h="122">
                                      <a:moveTo>
                                        <a:pt x="18" y="91"/>
                                      </a:moveTo>
                                      <a:lnTo>
                                        <a:pt x="2" y="92"/>
                                      </a:lnTo>
                                      <a:lnTo>
                                        <a:pt x="4" y="102"/>
                                      </a:lnTo>
                                      <a:lnTo>
                                        <a:pt x="8" y="109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30" y="122"/>
                                      </a:lnTo>
                                      <a:lnTo>
                                        <a:pt x="50" y="122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73" y="110"/>
                                      </a:lnTo>
                                      <a:lnTo>
                                        <a:pt x="73" y="110"/>
                                      </a:lnTo>
                                      <a:lnTo>
                                        <a:pt x="34" y="110"/>
                                      </a:lnTo>
                                      <a:lnTo>
                                        <a:pt x="30" y="108"/>
                                      </a:lnTo>
                                      <a:lnTo>
                                        <a:pt x="22" y="102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8" y="91"/>
                                      </a:lnTo>
                                      <a:close/>
                                      <a:moveTo>
                                        <a:pt x="88" y="64"/>
                                      </a:moveTo>
                                      <a:lnTo>
                                        <a:pt x="71" y="64"/>
                                      </a:lnTo>
                                      <a:lnTo>
                                        <a:pt x="71" y="73"/>
                                      </a:lnTo>
                                      <a:lnTo>
                                        <a:pt x="71" y="79"/>
                                      </a:lnTo>
                                      <a:lnTo>
                                        <a:pt x="69" y="85"/>
                                      </a:lnTo>
                                      <a:lnTo>
                                        <a:pt x="67" y="90"/>
                                      </a:lnTo>
                                      <a:lnTo>
                                        <a:pt x="65" y="95"/>
                                      </a:lnTo>
                                      <a:lnTo>
                                        <a:pt x="61" y="102"/>
                                      </a:lnTo>
                                      <a:lnTo>
                                        <a:pt x="57" y="105"/>
                                      </a:lnTo>
                                      <a:lnTo>
                                        <a:pt x="50" y="109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73" y="110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86" y="85"/>
                                      </a:lnTo>
                                      <a:lnTo>
                                        <a:pt x="88" y="73"/>
                                      </a:lnTo>
                                      <a:lnTo>
                                        <a:pt x="88" y="64"/>
                                      </a:lnTo>
                                      <a:close/>
                                      <a:moveTo>
                                        <a:pt x="51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62"/>
                                      </a:lnTo>
                                      <a:lnTo>
                                        <a:pt x="19" y="76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52" y="78"/>
                                      </a:lnTo>
                                      <a:lnTo>
                                        <a:pt x="64" y="72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69" y="66"/>
                                      </a:lnTo>
                                      <a:lnTo>
                                        <a:pt x="36" y="66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17" y="32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75" y="12"/>
                                      </a:lnTo>
                                      <a:lnTo>
                                        <a:pt x="73" y="10"/>
                                      </a:lnTo>
                                      <a:lnTo>
                                        <a:pt x="59" y="2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  <a:moveTo>
                                        <a:pt x="75" y="12"/>
                                      </a:moveTo>
                                      <a:lnTo>
                                        <a:pt x="51" y="12"/>
                                      </a:lnTo>
                                      <a:lnTo>
                                        <a:pt x="57" y="15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67" y="55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51" y="66"/>
                                      </a:lnTo>
                                      <a:lnTo>
                                        <a:pt x="69" y="66"/>
                                      </a:lnTo>
                                      <a:lnTo>
                                        <a:pt x="71" y="64"/>
                                      </a:lnTo>
                                      <a:lnTo>
                                        <a:pt x="88" y="64"/>
                                      </a:lnTo>
                                      <a:lnTo>
                                        <a:pt x="88" y="43"/>
                                      </a:lnTo>
                                      <a:lnTo>
                                        <a:pt x="86" y="32"/>
                                      </a:lnTo>
                                      <a:lnTo>
                                        <a:pt x="79" y="16"/>
                                      </a:lnTo>
                                      <a:lnTo>
                                        <a:pt x="7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294A5A" id="组合 154" o:spid="_x0000_s1026" style="width:4.4pt;height:6.1pt;mso-position-horizontal-relative:char;mso-position-vertical-relative:line" coordsize="88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">
                      <v:shape id="任意多边形 155" o:spid="_x0000_s1027" style="position:absolute;width:88;height:122;visibility:visible;mso-wrap-style:square;v-text-anchor:top" coordsize="8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" path="m18,91l2,92r2,10l8,109r13,10l30,122r20,l58,120,73,110r,l34,110r-4,-2l22,102,20,98,18,91xm88,64r-17,l71,73r,6l69,85r-2,5l65,95r-4,7l57,105r-7,4l45,110r28,l79,103r3,-9l86,85,88,73r,-9xm51,l30,,20,4,4,19,,28,,52,4,62,19,76r10,3l46,79r6,-1l64,72r4,-4l69,66r-33,l30,64,19,55,17,48r,-16l20,25,30,15r7,-3l75,12,73,10,59,2,51,xm75,12r-24,l57,15r10,9l70,31,69,48r-2,7l57,64r-6,2l69,66r2,-2l88,64r,-21l86,32,79,16,75,12xe" fillcolor="#231f20" stroked="f">
                        <v:path arrowok="t" textboxrect="0,0,88,12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08491B0D" w14:textId="77777777" w:rsidR="00A504F0" w:rsidRDefault="00EF02B4">
            <w:pPr>
              <w:pStyle w:val="TableParagraph"/>
              <w:spacing w:line="203" w:lineRule="exact"/>
              <w:ind w:left="97"/>
              <w:rPr>
                <w:sz w:val="16"/>
              </w:rPr>
            </w:pPr>
            <w:r>
              <w:rPr>
                <w:w w:val="105"/>
                <w:sz w:val="16"/>
              </w:rPr>
              <w:t>Spindle Group</w:t>
            </w:r>
          </w:p>
        </w:tc>
        <w:tc>
          <w:tcPr>
            <w:tcW w:w="1065" w:type="dxa"/>
          </w:tcPr>
          <w:p w14:paraId="779F739F" w14:textId="77777777" w:rsidR="00A504F0" w:rsidRDefault="00A504F0">
            <w:pPr>
              <w:pStyle w:val="TableParagraph"/>
              <w:spacing w:before="4"/>
              <w:rPr>
                <w:b/>
                <w:sz w:val="5"/>
              </w:rPr>
            </w:pPr>
          </w:p>
          <w:p w14:paraId="3B2399EA" w14:textId="77777777" w:rsidR="00A504F0" w:rsidRDefault="00EF02B4">
            <w:pPr>
              <w:pStyle w:val="TableParagraph"/>
              <w:spacing w:line="113" w:lineRule="exact"/>
              <w:ind w:left="51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51D5F315" wp14:editId="17DB5229">
                      <wp:extent cx="46355" cy="72390"/>
                      <wp:effectExtent l="0" t="0" r="10795" b="3810"/>
                      <wp:docPr id="105" name="组合 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" cy="72390"/>
                                <a:chOff x="0" y="0"/>
                                <a:chExt cx="73" cy="114"/>
                              </a:xfrm>
                            </wpg:grpSpPr>
                            <wps:wsp>
                              <wps:cNvPr id="104" name="任意多边形 157"/>
                              <wps:cNvSpPr/>
                              <wps:spPr>
                                <a:xfrm>
                                  <a:off x="0" y="0"/>
                                  <a:ext cx="73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" h="114">
                                      <a:moveTo>
                                        <a:pt x="34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7" y="49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22" y="83"/>
                                      </a:lnTo>
                                      <a:lnTo>
                                        <a:pt x="1" y="103"/>
                                      </a:lnTo>
                                      <a:lnTo>
                                        <a:pt x="1" y="113"/>
                                      </a:lnTo>
                                      <a:lnTo>
                                        <a:pt x="73" y="113"/>
                                      </a:lnTo>
                                      <a:lnTo>
                                        <a:pt x="73" y="98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7" y="99"/>
                                      </a:lnTo>
                                      <a:lnTo>
                                        <a:pt x="43" y="83"/>
                                      </a:lnTo>
                                      <a:lnTo>
                                        <a:pt x="56" y="66"/>
                                      </a:lnTo>
                                      <a:lnTo>
                                        <a:pt x="64" y="50"/>
                                      </a:lnTo>
                                      <a:lnTo>
                                        <a:pt x="67" y="33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019FF4" id="组合 156" o:spid="_x0000_s1026" style="width:3.65pt;height:5.7pt;mso-position-horizontal-relative:char;mso-position-vertical-relative:line" coordsize="73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">
                      <v:shape id="任意多边形 157" o:spid="_x0000_s1027" style="position:absolute;width:73;height:114;visibility:visible;mso-wrap-style:square;v-text-anchor:top" coordsize="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" path="m34,l19,,10,6,,17r10,9l16,19r7,-5l44,14r6,8l50,34,47,49,38,65,22,83,1,103r,10l73,113r,-15l39,98r-7,1l27,99,43,83,56,66,64,50,67,33,65,20,58,9,48,2,34,xe" fillcolor="#231f20" stroked="f">
                        <v:path arrowok="t" textboxrect="0,0,73,11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1EB3B81B" w14:textId="77777777">
        <w:trPr>
          <w:trHeight w:val="263"/>
        </w:trPr>
        <w:tc>
          <w:tcPr>
            <w:tcW w:w="849" w:type="dxa"/>
            <w:tcBorders>
              <w:right w:val="single" w:sz="4" w:space="0" w:color="231F20"/>
            </w:tcBorders>
          </w:tcPr>
          <w:p w14:paraId="77A3A935" w14:textId="77777777" w:rsidR="00A504F0" w:rsidRDefault="00A504F0">
            <w:pPr>
              <w:pStyle w:val="TableParagraph"/>
              <w:spacing w:before="15"/>
              <w:rPr>
                <w:b/>
                <w:sz w:val="6"/>
              </w:rPr>
            </w:pPr>
          </w:p>
          <w:p w14:paraId="5C9F417A" w14:textId="77777777" w:rsidR="00A504F0" w:rsidRDefault="00EF02B4">
            <w:pPr>
              <w:pStyle w:val="TableParagraph"/>
              <w:spacing w:line="122" w:lineRule="exact"/>
              <w:ind w:left="27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53EBA717" wp14:editId="1276000A">
                  <wp:extent cx="120015" cy="77470"/>
                  <wp:effectExtent l="0" t="0" r="0" b="0"/>
                  <wp:docPr id="1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59.pn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3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649FBC76" w14:textId="77777777" w:rsidR="00A504F0" w:rsidRDefault="00EF02B4">
            <w:pPr>
              <w:pStyle w:val="TableParagraph"/>
              <w:spacing w:line="243" w:lineRule="exact"/>
              <w:ind w:left="97"/>
              <w:rPr>
                <w:sz w:val="16"/>
              </w:rPr>
            </w:pPr>
            <w:r>
              <w:rPr>
                <w:sz w:val="16"/>
              </w:rPr>
              <w:t>Servo Pressure Plate Group</w:t>
            </w:r>
          </w:p>
        </w:tc>
        <w:tc>
          <w:tcPr>
            <w:tcW w:w="1065" w:type="dxa"/>
          </w:tcPr>
          <w:p w14:paraId="5F0DDE38" w14:textId="77777777" w:rsidR="00A504F0" w:rsidRDefault="00A504F0">
            <w:pPr>
              <w:pStyle w:val="TableParagraph"/>
              <w:spacing w:before="12"/>
              <w:rPr>
                <w:b/>
                <w:sz w:val="6"/>
              </w:rPr>
            </w:pPr>
          </w:p>
          <w:p w14:paraId="32130501" w14:textId="77777777" w:rsidR="00A504F0" w:rsidRDefault="00EF02B4">
            <w:pPr>
              <w:pStyle w:val="TableParagraph"/>
              <w:spacing w:line="110" w:lineRule="exact"/>
              <w:ind w:left="51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53EC3B93" wp14:editId="28B65C3B">
                      <wp:extent cx="40640" cy="70485"/>
                      <wp:effectExtent l="0" t="0" r="16510" b="5715"/>
                      <wp:docPr id="107" name="组合 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40" cy="70485"/>
                                <a:chOff x="0" y="0"/>
                                <a:chExt cx="64" cy="111"/>
                              </a:xfrm>
                            </wpg:grpSpPr>
                            <wps:wsp>
                              <wps:cNvPr id="106" name="任意多边形 159"/>
                              <wps:cNvSpPr/>
                              <wps:spPr>
                                <a:xfrm>
                                  <a:off x="0" y="0"/>
                                  <a:ext cx="64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" h="111">
                                      <a:moveTo>
                                        <a:pt x="42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63" y="111"/>
                                      </a:lnTo>
                                      <a:lnTo>
                                        <a:pt x="63" y="97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BEA9C4" id="组合 158" o:spid="_x0000_s1026" style="width:3.2pt;height:5.55pt;mso-position-horizontal-relative:char;mso-position-vertical-relative:line" coordsize="6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">
                      <v:shape id="任意多边形 159" o:spid="_x0000_s1027" style="position:absolute;width:64;height:111;visibility:visible;mso-wrap-style:square;v-text-anchor:top" coordsize="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" path="m42,l29,,22,4,15,6,4,8r,11l24,19r,78l,97r,14l63,111r,-14l42,97,42,xe" fillcolor="#231f20" stroked="f">
                        <v:path arrowok="t" textboxrect="0,0,64,11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4A1B2CD2" w14:textId="77777777">
        <w:trPr>
          <w:trHeight w:val="223"/>
        </w:trPr>
        <w:tc>
          <w:tcPr>
            <w:tcW w:w="849" w:type="dxa"/>
            <w:tcBorders>
              <w:right w:val="single" w:sz="4" w:space="0" w:color="231F20"/>
            </w:tcBorders>
          </w:tcPr>
          <w:p w14:paraId="6FAA94E2" w14:textId="77777777" w:rsidR="00A504F0" w:rsidRDefault="00A504F0">
            <w:pPr>
              <w:pStyle w:val="TableParagraph"/>
              <w:spacing w:before="11" w:after="1"/>
              <w:rPr>
                <w:b/>
                <w:sz w:val="5"/>
              </w:rPr>
            </w:pPr>
          </w:p>
          <w:p w14:paraId="7E1EA154" w14:textId="77777777" w:rsidR="00A504F0" w:rsidRDefault="00EF02B4">
            <w:pPr>
              <w:pStyle w:val="TableParagraph"/>
              <w:spacing w:line="115" w:lineRule="exact"/>
              <w:ind w:left="272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76FD1780" wp14:editId="667B820F">
                  <wp:extent cx="92710" cy="73025"/>
                  <wp:effectExtent l="0" t="0" r="0" b="0"/>
                  <wp:docPr id="1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60.pn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7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781FFDD6" w14:textId="77777777" w:rsidR="00A504F0" w:rsidRDefault="00EF02B4">
            <w:pPr>
              <w:pStyle w:val="TableParagraph"/>
              <w:spacing w:line="203" w:lineRule="exact"/>
              <w:ind w:left="97"/>
              <w:rPr>
                <w:sz w:val="16"/>
              </w:rPr>
            </w:pPr>
            <w:r>
              <w:rPr>
                <w:sz w:val="16"/>
              </w:rPr>
              <w:t>Main Motor Unit</w:t>
            </w:r>
          </w:p>
        </w:tc>
        <w:tc>
          <w:tcPr>
            <w:tcW w:w="1065" w:type="dxa"/>
          </w:tcPr>
          <w:p w14:paraId="7E59F15A" w14:textId="77777777" w:rsidR="00A504F0" w:rsidRDefault="00A504F0">
            <w:pPr>
              <w:pStyle w:val="TableParagraph"/>
              <w:spacing w:before="11"/>
              <w:rPr>
                <w:b/>
                <w:sz w:val="3"/>
              </w:rPr>
            </w:pPr>
          </w:p>
          <w:p w14:paraId="5B8CF837" w14:textId="77777777" w:rsidR="00A504F0" w:rsidRDefault="00EF02B4">
            <w:pPr>
              <w:pStyle w:val="TableParagraph"/>
              <w:spacing w:line="113" w:lineRule="exact"/>
              <w:ind w:left="51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2B395D55" wp14:editId="52BE3E39">
                      <wp:extent cx="46355" cy="72390"/>
                      <wp:effectExtent l="0" t="0" r="10795" b="3810"/>
                      <wp:docPr id="109" name="组合 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" cy="72390"/>
                                <a:chOff x="0" y="0"/>
                                <a:chExt cx="73" cy="114"/>
                              </a:xfrm>
                            </wpg:grpSpPr>
                            <wps:wsp>
                              <wps:cNvPr id="108" name="任意多边形 161"/>
                              <wps:cNvSpPr/>
                              <wps:spPr>
                                <a:xfrm>
                                  <a:off x="0" y="0"/>
                                  <a:ext cx="73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" h="114">
                                      <a:moveTo>
                                        <a:pt x="34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7" y="49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22" y="83"/>
                                      </a:lnTo>
                                      <a:lnTo>
                                        <a:pt x="1" y="103"/>
                                      </a:lnTo>
                                      <a:lnTo>
                                        <a:pt x="1" y="113"/>
                                      </a:lnTo>
                                      <a:lnTo>
                                        <a:pt x="73" y="113"/>
                                      </a:lnTo>
                                      <a:lnTo>
                                        <a:pt x="73" y="98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7" y="99"/>
                                      </a:lnTo>
                                      <a:lnTo>
                                        <a:pt x="43" y="83"/>
                                      </a:lnTo>
                                      <a:lnTo>
                                        <a:pt x="56" y="66"/>
                                      </a:lnTo>
                                      <a:lnTo>
                                        <a:pt x="64" y="50"/>
                                      </a:lnTo>
                                      <a:lnTo>
                                        <a:pt x="67" y="33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44FC20" id="组合 160" o:spid="_x0000_s1026" style="width:3.65pt;height:5.7pt;mso-position-horizontal-relative:char;mso-position-vertical-relative:line" coordsize="73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">
                      <v:shape id="任意多边形 161" o:spid="_x0000_s1027" style="position:absolute;width:73;height:114;visibility:visible;mso-wrap-style:square;v-text-anchor:top" coordsize="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" path="m34,l19,,10,6,,17r10,9l16,19r7,-5l44,14r6,8l50,34,47,49,38,65,22,83,1,103r,10l73,113r,-15l39,98r-7,1l27,99,43,83,56,66,64,50,67,33,65,20,58,9,48,2,34,xe" fillcolor="#231f20" stroked="f">
                        <v:path arrowok="t" textboxrect="0,0,73,11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74314D92" w14:textId="77777777">
        <w:trPr>
          <w:trHeight w:val="243"/>
        </w:trPr>
        <w:tc>
          <w:tcPr>
            <w:tcW w:w="849" w:type="dxa"/>
            <w:tcBorders>
              <w:right w:val="single" w:sz="4" w:space="0" w:color="231F20"/>
            </w:tcBorders>
          </w:tcPr>
          <w:p w14:paraId="0F936223" w14:textId="77777777" w:rsidR="00A504F0" w:rsidRDefault="00A504F0">
            <w:pPr>
              <w:pStyle w:val="TableParagraph"/>
              <w:spacing w:before="8"/>
              <w:rPr>
                <w:b/>
                <w:sz w:val="6"/>
              </w:rPr>
            </w:pPr>
          </w:p>
          <w:p w14:paraId="24289722" w14:textId="77777777" w:rsidR="00A504F0" w:rsidRDefault="00EF02B4">
            <w:pPr>
              <w:pStyle w:val="TableParagraph"/>
              <w:spacing w:line="120" w:lineRule="exact"/>
              <w:ind w:left="27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67660152" wp14:editId="4F4DA737">
                  <wp:extent cx="118745" cy="76200"/>
                  <wp:effectExtent l="0" t="0" r="0" b="0"/>
                  <wp:docPr id="2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61.pn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443AB297" w14:textId="77777777" w:rsidR="00A504F0" w:rsidRDefault="00EF02B4">
            <w:pPr>
              <w:pStyle w:val="TableParagraph"/>
              <w:spacing w:line="223" w:lineRule="exact"/>
              <w:ind w:left="97"/>
              <w:rPr>
                <w:sz w:val="16"/>
              </w:rPr>
            </w:pPr>
            <w:r>
              <w:rPr>
                <w:sz w:val="16"/>
              </w:rPr>
              <w:t>Bearing Set</w:t>
            </w:r>
          </w:p>
        </w:tc>
        <w:tc>
          <w:tcPr>
            <w:tcW w:w="1065" w:type="dxa"/>
          </w:tcPr>
          <w:p w14:paraId="1AE23063" w14:textId="77777777" w:rsidR="00A504F0" w:rsidRDefault="00A504F0">
            <w:pPr>
              <w:pStyle w:val="TableParagraph"/>
              <w:spacing w:before="9"/>
              <w:rPr>
                <w:b/>
                <w:sz w:val="5"/>
              </w:rPr>
            </w:pPr>
          </w:p>
          <w:p w14:paraId="7266FE29" w14:textId="77777777" w:rsidR="00A504F0" w:rsidRDefault="00EF02B4">
            <w:pPr>
              <w:pStyle w:val="TableParagraph"/>
              <w:spacing w:line="110" w:lineRule="exact"/>
              <w:ind w:left="51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7114CF8E" wp14:editId="466B6DFA">
                      <wp:extent cx="40640" cy="70485"/>
                      <wp:effectExtent l="0" t="0" r="16510" b="5715"/>
                      <wp:docPr id="111" name="组合 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40" cy="70485"/>
                                <a:chOff x="0" y="0"/>
                                <a:chExt cx="64" cy="111"/>
                              </a:xfrm>
                            </wpg:grpSpPr>
                            <wps:wsp>
                              <wps:cNvPr id="110" name="任意多边形 163"/>
                              <wps:cNvSpPr/>
                              <wps:spPr>
                                <a:xfrm>
                                  <a:off x="0" y="0"/>
                                  <a:ext cx="64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" h="111">
                                      <a:moveTo>
                                        <a:pt x="42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63" y="111"/>
                                      </a:lnTo>
                                      <a:lnTo>
                                        <a:pt x="63" y="97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2DF289" id="组合 162" o:spid="_x0000_s1026" style="width:3.2pt;height:5.55pt;mso-position-horizontal-relative:char;mso-position-vertical-relative:line" coordsize="6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">
                      <v:shape id="任意多边形 163" o:spid="_x0000_s1027" style="position:absolute;width:64;height:111;visibility:visible;mso-wrap-style:square;v-text-anchor:top" coordsize="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" path="m42,l29,,22,4,15,6,4,8r,11l24,19r,78l,97r,14l63,111r,-14l42,97,42,xe" fillcolor="#231f20" stroked="f">
                        <v:path arrowok="t" textboxrect="0,0,64,11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1CBF421D" w14:textId="77777777">
        <w:trPr>
          <w:trHeight w:val="263"/>
        </w:trPr>
        <w:tc>
          <w:tcPr>
            <w:tcW w:w="849" w:type="dxa"/>
            <w:tcBorders>
              <w:right w:val="single" w:sz="4" w:space="0" w:color="231F20"/>
            </w:tcBorders>
          </w:tcPr>
          <w:p w14:paraId="2279E2C9" w14:textId="77777777" w:rsidR="00A504F0" w:rsidRDefault="00A504F0">
            <w:pPr>
              <w:pStyle w:val="TableParagraph"/>
              <w:spacing w:before="13"/>
              <w:rPr>
                <w:b/>
                <w:sz w:val="4"/>
              </w:rPr>
            </w:pPr>
          </w:p>
          <w:p w14:paraId="38FDFF87" w14:textId="77777777" w:rsidR="00A504F0" w:rsidRDefault="00EF02B4">
            <w:pPr>
              <w:pStyle w:val="TableParagraph"/>
              <w:spacing w:line="122" w:lineRule="exact"/>
              <w:ind w:left="27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2266DF2C" wp14:editId="5F8C5C2C">
                  <wp:extent cx="120015" cy="77470"/>
                  <wp:effectExtent l="0" t="0" r="0" b="0"/>
                  <wp:docPr id="2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62.pn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0340B4F7" w14:textId="77777777" w:rsidR="00A504F0" w:rsidRDefault="00EF02B4">
            <w:pPr>
              <w:pStyle w:val="TableParagraph"/>
              <w:spacing w:line="243" w:lineRule="exact"/>
              <w:ind w:left="97"/>
              <w:rPr>
                <w:sz w:val="16"/>
              </w:rPr>
            </w:pPr>
            <w:r>
              <w:rPr>
                <w:sz w:val="16"/>
              </w:rPr>
              <w:t>Main Rack Group</w:t>
            </w:r>
          </w:p>
        </w:tc>
        <w:tc>
          <w:tcPr>
            <w:tcW w:w="1065" w:type="dxa"/>
          </w:tcPr>
          <w:p w14:paraId="646B0FD1" w14:textId="77777777" w:rsidR="00A504F0" w:rsidRDefault="00A504F0">
            <w:pPr>
              <w:pStyle w:val="TableParagraph"/>
              <w:spacing w:before="9"/>
              <w:rPr>
                <w:b/>
                <w:sz w:val="5"/>
              </w:rPr>
            </w:pPr>
          </w:p>
          <w:p w14:paraId="7A4AA595" w14:textId="77777777" w:rsidR="00A504F0" w:rsidRDefault="00EF02B4">
            <w:pPr>
              <w:pStyle w:val="TableParagraph"/>
              <w:spacing w:line="110" w:lineRule="exact"/>
              <w:ind w:left="51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26B8DEE0" wp14:editId="1D4AF784">
                      <wp:extent cx="40640" cy="70485"/>
                      <wp:effectExtent l="0" t="0" r="16510" b="5715"/>
                      <wp:docPr id="113" name="组合 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40" cy="70485"/>
                                <a:chOff x="0" y="0"/>
                                <a:chExt cx="64" cy="111"/>
                              </a:xfrm>
                            </wpg:grpSpPr>
                            <wps:wsp>
                              <wps:cNvPr id="112" name="任意多边形 165"/>
                              <wps:cNvSpPr/>
                              <wps:spPr>
                                <a:xfrm>
                                  <a:off x="0" y="0"/>
                                  <a:ext cx="64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" h="111">
                                      <a:moveTo>
                                        <a:pt x="42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63" y="111"/>
                                      </a:lnTo>
                                      <a:lnTo>
                                        <a:pt x="63" y="97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3AE01B" id="组合 164" o:spid="_x0000_s1026" style="width:3.2pt;height:5.55pt;mso-position-horizontal-relative:char;mso-position-vertical-relative:line" coordsize="6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">
                      <v:shape id="任意多边形 165" o:spid="_x0000_s1027" style="position:absolute;width:64;height:111;visibility:visible;mso-wrap-style:square;v-text-anchor:top" coordsize="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" path="m42,l29,,22,4,15,6,4,8r,11l24,19r,78l,97r,14l63,111r,-14l42,97,42,xe" fillcolor="#231f20" stroked="f">
                        <v:path arrowok="t" textboxrect="0,0,64,11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6C61A133" w14:textId="77777777">
        <w:trPr>
          <w:trHeight w:val="223"/>
        </w:trPr>
        <w:tc>
          <w:tcPr>
            <w:tcW w:w="849" w:type="dxa"/>
            <w:tcBorders>
              <w:right w:val="single" w:sz="4" w:space="0" w:color="231F20"/>
            </w:tcBorders>
          </w:tcPr>
          <w:p w14:paraId="7058051C" w14:textId="77777777" w:rsidR="00A504F0" w:rsidRDefault="00A504F0">
            <w:pPr>
              <w:pStyle w:val="TableParagraph"/>
              <w:spacing w:before="8"/>
              <w:rPr>
                <w:b/>
                <w:sz w:val="3"/>
              </w:rPr>
            </w:pPr>
          </w:p>
          <w:p w14:paraId="7BC8F44F" w14:textId="77777777" w:rsidR="00A504F0" w:rsidRDefault="00EF02B4">
            <w:pPr>
              <w:pStyle w:val="TableParagraph"/>
              <w:spacing w:line="120" w:lineRule="exact"/>
              <w:ind w:left="27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60064902" wp14:editId="6C2BCB8F">
                  <wp:extent cx="119380" cy="76200"/>
                  <wp:effectExtent l="0" t="0" r="0" b="0"/>
                  <wp:docPr id="2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63.pn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9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675185B0" w14:textId="77777777" w:rsidR="00A504F0" w:rsidRDefault="00EF02B4">
            <w:pPr>
              <w:pStyle w:val="TableParagraph"/>
              <w:spacing w:line="203" w:lineRule="exact"/>
              <w:ind w:left="97"/>
              <w:rPr>
                <w:sz w:val="16"/>
              </w:rPr>
            </w:pPr>
            <w:r>
              <w:rPr>
                <w:sz w:val="16"/>
              </w:rPr>
              <w:t>Big Gear Set</w:t>
            </w:r>
          </w:p>
        </w:tc>
        <w:tc>
          <w:tcPr>
            <w:tcW w:w="1065" w:type="dxa"/>
          </w:tcPr>
          <w:p w14:paraId="3D82AF0B" w14:textId="77777777" w:rsidR="00A504F0" w:rsidRDefault="00A504F0">
            <w:pPr>
              <w:pStyle w:val="TableParagraph"/>
              <w:spacing w:before="18"/>
              <w:rPr>
                <w:b/>
                <w:sz w:val="3"/>
              </w:rPr>
            </w:pPr>
          </w:p>
          <w:p w14:paraId="5982075F" w14:textId="77777777" w:rsidR="00A504F0" w:rsidRDefault="00EF02B4">
            <w:pPr>
              <w:pStyle w:val="TableParagraph"/>
              <w:spacing w:line="110" w:lineRule="exact"/>
              <w:ind w:left="51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672D1420" wp14:editId="4769EE1C">
                      <wp:extent cx="40640" cy="70485"/>
                      <wp:effectExtent l="0" t="0" r="16510" b="5715"/>
                      <wp:docPr id="8" name="组合 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40" cy="70485"/>
                                <a:chOff x="0" y="0"/>
                                <a:chExt cx="64" cy="111"/>
                              </a:xfrm>
                            </wpg:grpSpPr>
                            <wps:wsp>
                              <wps:cNvPr id="6" name="任意多边形 167"/>
                              <wps:cNvSpPr/>
                              <wps:spPr>
                                <a:xfrm>
                                  <a:off x="0" y="0"/>
                                  <a:ext cx="64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" h="111">
                                      <a:moveTo>
                                        <a:pt x="42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63" y="111"/>
                                      </a:lnTo>
                                      <a:lnTo>
                                        <a:pt x="63" y="97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61233A" id="组合 166" o:spid="_x0000_s1026" style="width:3.2pt;height:5.55pt;mso-position-horizontal-relative:char;mso-position-vertical-relative:line" coordsize="6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">
                      <v:shape id="任意多边形 167" o:spid="_x0000_s1027" style="position:absolute;width:64;height:111;visibility:visible;mso-wrap-style:square;v-text-anchor:top" coordsize="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" path="m42,l29,,22,4,15,6,4,8r,11l24,19r,78l,97r,14l63,111r,-14l42,97,42,xe" fillcolor="#231f20" stroked="f">
                        <v:path arrowok="t" textboxrect="0,0,64,11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2D59B9EE" w14:textId="77777777">
        <w:trPr>
          <w:trHeight w:val="243"/>
        </w:trPr>
        <w:tc>
          <w:tcPr>
            <w:tcW w:w="849" w:type="dxa"/>
            <w:tcBorders>
              <w:right w:val="single" w:sz="4" w:space="0" w:color="231F20"/>
            </w:tcBorders>
          </w:tcPr>
          <w:p w14:paraId="78720B9F" w14:textId="77777777" w:rsidR="00A504F0" w:rsidRDefault="00A504F0">
            <w:pPr>
              <w:pStyle w:val="TableParagraph"/>
              <w:spacing w:before="9"/>
              <w:rPr>
                <w:b/>
                <w:sz w:val="4"/>
              </w:rPr>
            </w:pPr>
          </w:p>
          <w:p w14:paraId="4A34DAC2" w14:textId="77777777" w:rsidR="00A504F0" w:rsidRDefault="00EF02B4">
            <w:pPr>
              <w:pStyle w:val="TableParagraph"/>
              <w:spacing w:line="122" w:lineRule="exact"/>
              <w:ind w:left="27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45E083E2" wp14:editId="51305B87">
                  <wp:extent cx="120650" cy="77470"/>
                  <wp:effectExtent l="0" t="0" r="0" b="0"/>
                  <wp:docPr id="2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64.png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4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68B91206" w14:textId="77777777" w:rsidR="00A504F0" w:rsidRDefault="00EF02B4">
            <w:pPr>
              <w:pStyle w:val="TableParagraph"/>
              <w:spacing w:line="223" w:lineRule="exact"/>
              <w:ind w:left="97"/>
              <w:rPr>
                <w:sz w:val="16"/>
              </w:rPr>
            </w:pPr>
            <w:r>
              <w:rPr>
                <w:w w:val="105"/>
                <w:sz w:val="16"/>
              </w:rPr>
              <w:t>Flight Control Motherboard</w:t>
            </w:r>
          </w:p>
        </w:tc>
        <w:tc>
          <w:tcPr>
            <w:tcW w:w="1065" w:type="dxa"/>
          </w:tcPr>
          <w:p w14:paraId="1EF5704F" w14:textId="77777777" w:rsidR="00A504F0" w:rsidRDefault="00A504F0">
            <w:pPr>
              <w:pStyle w:val="TableParagraph"/>
              <w:spacing w:before="9"/>
              <w:rPr>
                <w:b/>
                <w:sz w:val="4"/>
              </w:rPr>
            </w:pPr>
          </w:p>
          <w:p w14:paraId="48E25167" w14:textId="77777777" w:rsidR="00A504F0" w:rsidRDefault="00EF02B4">
            <w:pPr>
              <w:pStyle w:val="TableParagraph"/>
              <w:spacing w:line="113" w:lineRule="exact"/>
              <w:ind w:left="51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47342F7F" wp14:editId="380EF2BB">
                      <wp:extent cx="46355" cy="72390"/>
                      <wp:effectExtent l="0" t="0" r="10795" b="3810"/>
                      <wp:docPr id="10" name="组合 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" cy="72390"/>
                                <a:chOff x="0" y="0"/>
                                <a:chExt cx="73" cy="114"/>
                              </a:xfrm>
                            </wpg:grpSpPr>
                            <wps:wsp>
                              <wps:cNvPr id="9" name="任意多边形 169"/>
                              <wps:cNvSpPr/>
                              <wps:spPr>
                                <a:xfrm>
                                  <a:off x="0" y="0"/>
                                  <a:ext cx="73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" h="114">
                                      <a:moveTo>
                                        <a:pt x="34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7" y="49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22" y="83"/>
                                      </a:lnTo>
                                      <a:lnTo>
                                        <a:pt x="1" y="103"/>
                                      </a:lnTo>
                                      <a:lnTo>
                                        <a:pt x="1" y="113"/>
                                      </a:lnTo>
                                      <a:lnTo>
                                        <a:pt x="73" y="113"/>
                                      </a:lnTo>
                                      <a:lnTo>
                                        <a:pt x="73" y="98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7" y="99"/>
                                      </a:lnTo>
                                      <a:lnTo>
                                        <a:pt x="43" y="83"/>
                                      </a:lnTo>
                                      <a:lnTo>
                                        <a:pt x="56" y="66"/>
                                      </a:lnTo>
                                      <a:lnTo>
                                        <a:pt x="64" y="50"/>
                                      </a:lnTo>
                                      <a:lnTo>
                                        <a:pt x="67" y="33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01AC80" id="组合 168" o:spid="_x0000_s1026" style="width:3.65pt;height:5.7pt;mso-position-horizontal-relative:char;mso-position-vertical-relative:line" coordsize="73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">
                      <v:shape id="任意多边形 169" o:spid="_x0000_s1027" style="position:absolute;width:73;height:114;visibility:visible;mso-wrap-style:square;v-text-anchor:top" coordsize="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" path="m34,l19,,10,6,,17r10,9l16,19r7,-5l44,14r6,8l50,34,47,49,38,65,22,83,1,103r,10l73,113r,-15l39,98r-7,1l27,99,43,83,56,66,64,50,67,33,65,20,58,9,48,2,34,xe" fillcolor="#231f20" stroked="f">
                        <v:path arrowok="t" textboxrect="0,0,73,11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54EE3C42" w14:textId="77777777">
        <w:trPr>
          <w:trHeight w:val="223"/>
        </w:trPr>
        <w:tc>
          <w:tcPr>
            <w:tcW w:w="849" w:type="dxa"/>
            <w:tcBorders>
              <w:right w:val="single" w:sz="4" w:space="0" w:color="231F20"/>
            </w:tcBorders>
          </w:tcPr>
          <w:p w14:paraId="663EAD4F" w14:textId="77777777" w:rsidR="00A504F0" w:rsidRDefault="00A504F0">
            <w:pPr>
              <w:pStyle w:val="TableParagraph"/>
              <w:spacing w:before="4"/>
              <w:rPr>
                <w:b/>
                <w:sz w:val="4"/>
              </w:rPr>
            </w:pPr>
          </w:p>
          <w:p w14:paraId="0D8BA557" w14:textId="77777777" w:rsidR="00A504F0" w:rsidRDefault="00EF02B4">
            <w:pPr>
              <w:pStyle w:val="TableParagraph"/>
              <w:spacing w:line="122" w:lineRule="exact"/>
              <w:ind w:left="27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3082B060" wp14:editId="20B50E72">
                  <wp:extent cx="120015" cy="77470"/>
                  <wp:effectExtent l="0" t="0" r="0" b="0"/>
                  <wp:docPr id="2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65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4152B4D3" w14:textId="77777777" w:rsidR="00A504F0" w:rsidRDefault="00EF02B4">
            <w:pPr>
              <w:pStyle w:val="TableParagraph"/>
              <w:spacing w:line="203" w:lineRule="exact"/>
              <w:ind w:left="97"/>
              <w:rPr>
                <w:sz w:val="16"/>
              </w:rPr>
            </w:pPr>
            <w:r>
              <w:rPr>
                <w:w w:val="105"/>
                <w:sz w:val="16"/>
              </w:rPr>
              <w:t>Governor Group</w:t>
            </w:r>
          </w:p>
        </w:tc>
        <w:tc>
          <w:tcPr>
            <w:tcW w:w="1065" w:type="dxa"/>
          </w:tcPr>
          <w:p w14:paraId="1CEFE1AA" w14:textId="77777777" w:rsidR="00A504F0" w:rsidRDefault="00A504F0">
            <w:pPr>
              <w:pStyle w:val="TableParagraph"/>
              <w:spacing w:before="2"/>
              <w:rPr>
                <w:b/>
                <w:sz w:val="4"/>
              </w:rPr>
            </w:pPr>
          </w:p>
          <w:p w14:paraId="39B0F686" w14:textId="77777777" w:rsidR="00A504F0" w:rsidRDefault="00EF02B4">
            <w:pPr>
              <w:pStyle w:val="TableParagraph"/>
              <w:spacing w:line="110" w:lineRule="exact"/>
              <w:ind w:left="51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5CF7EE66" wp14:editId="2E81A7BB">
                      <wp:extent cx="40640" cy="70485"/>
                      <wp:effectExtent l="0" t="0" r="16510" b="5715"/>
                      <wp:docPr id="12" name="组合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40" cy="70485"/>
                                <a:chOff x="0" y="0"/>
                                <a:chExt cx="64" cy="111"/>
                              </a:xfrm>
                            </wpg:grpSpPr>
                            <wps:wsp>
                              <wps:cNvPr id="11" name="任意多边形 171"/>
                              <wps:cNvSpPr/>
                              <wps:spPr>
                                <a:xfrm>
                                  <a:off x="0" y="0"/>
                                  <a:ext cx="64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" h="111">
                                      <a:moveTo>
                                        <a:pt x="42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63" y="111"/>
                                      </a:lnTo>
                                      <a:lnTo>
                                        <a:pt x="63" y="97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BB3FF2" id="组合 170" o:spid="_x0000_s1026" style="width:3.2pt;height:5.55pt;mso-position-horizontal-relative:char;mso-position-vertical-relative:line" coordsize="6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">
                      <v:shape id="任意多边形 171" o:spid="_x0000_s1027" style="position:absolute;width:64;height:111;visibility:visible;mso-wrap-style:square;v-text-anchor:top" coordsize="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" path="m42,l29,,22,4,15,6,4,8r,11l24,19r,78l,97r,14l63,111r,-14l42,97,42,xe" fillcolor="#231f20" stroked="f">
                        <v:path arrowok="t" textboxrect="0,0,64,11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7DC6AFB7" w14:textId="77777777">
        <w:trPr>
          <w:trHeight w:val="283"/>
        </w:trPr>
        <w:tc>
          <w:tcPr>
            <w:tcW w:w="849" w:type="dxa"/>
            <w:tcBorders>
              <w:right w:val="single" w:sz="4" w:space="0" w:color="231F20"/>
            </w:tcBorders>
          </w:tcPr>
          <w:p w14:paraId="528A980D" w14:textId="77777777" w:rsidR="00A504F0" w:rsidRDefault="00A504F0">
            <w:pPr>
              <w:pStyle w:val="TableParagraph"/>
              <w:rPr>
                <w:b/>
                <w:sz w:val="5"/>
              </w:rPr>
            </w:pPr>
          </w:p>
          <w:p w14:paraId="29F81007" w14:textId="77777777" w:rsidR="00A504F0" w:rsidRDefault="00EF02B4">
            <w:pPr>
              <w:pStyle w:val="TableParagraph"/>
              <w:spacing w:line="120" w:lineRule="exact"/>
              <w:ind w:left="27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3F0C8142" wp14:editId="5DC79006">
                  <wp:extent cx="120015" cy="76200"/>
                  <wp:effectExtent l="0" t="0" r="0" b="0"/>
                  <wp:docPr id="3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66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2C8BA633" w14:textId="77777777" w:rsidR="00A504F0" w:rsidRDefault="00EF02B4">
            <w:pPr>
              <w:pStyle w:val="TableParagraph"/>
              <w:spacing w:line="263" w:lineRule="exact"/>
              <w:ind w:left="97"/>
              <w:rPr>
                <w:sz w:val="16"/>
              </w:rPr>
            </w:pPr>
            <w:r>
              <w:rPr>
                <w:w w:val="105"/>
                <w:sz w:val="16"/>
              </w:rPr>
              <w:t>Landing Gear Group</w:t>
            </w:r>
          </w:p>
        </w:tc>
        <w:tc>
          <w:tcPr>
            <w:tcW w:w="1065" w:type="dxa"/>
          </w:tcPr>
          <w:p w14:paraId="0473BB36" w14:textId="77777777" w:rsidR="00A504F0" w:rsidRDefault="00A504F0">
            <w:pPr>
              <w:pStyle w:val="TableParagraph"/>
              <w:spacing w:before="12"/>
              <w:rPr>
                <w:b/>
                <w:sz w:val="4"/>
              </w:rPr>
            </w:pPr>
          </w:p>
          <w:p w14:paraId="66E1C16F" w14:textId="77777777" w:rsidR="00A504F0" w:rsidRDefault="00EF02B4">
            <w:pPr>
              <w:pStyle w:val="TableParagraph"/>
              <w:spacing w:line="113" w:lineRule="exact"/>
              <w:ind w:left="51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4BED2838" wp14:editId="642CD7B7">
                      <wp:extent cx="46355" cy="72390"/>
                      <wp:effectExtent l="0" t="0" r="10795" b="3810"/>
                      <wp:docPr id="16" name="组合 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" cy="72390"/>
                                <a:chOff x="0" y="0"/>
                                <a:chExt cx="73" cy="114"/>
                              </a:xfrm>
                            </wpg:grpSpPr>
                            <wps:wsp>
                              <wps:cNvPr id="14" name="任意多边形 173"/>
                              <wps:cNvSpPr/>
                              <wps:spPr>
                                <a:xfrm>
                                  <a:off x="0" y="0"/>
                                  <a:ext cx="73" cy="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" h="114">
                                      <a:moveTo>
                                        <a:pt x="34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44" y="1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7" y="49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22" y="83"/>
                                      </a:lnTo>
                                      <a:lnTo>
                                        <a:pt x="1" y="103"/>
                                      </a:lnTo>
                                      <a:lnTo>
                                        <a:pt x="1" y="113"/>
                                      </a:lnTo>
                                      <a:lnTo>
                                        <a:pt x="73" y="113"/>
                                      </a:lnTo>
                                      <a:lnTo>
                                        <a:pt x="73" y="98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7" y="99"/>
                                      </a:lnTo>
                                      <a:lnTo>
                                        <a:pt x="43" y="83"/>
                                      </a:lnTo>
                                      <a:lnTo>
                                        <a:pt x="56" y="66"/>
                                      </a:lnTo>
                                      <a:lnTo>
                                        <a:pt x="64" y="50"/>
                                      </a:lnTo>
                                      <a:lnTo>
                                        <a:pt x="67" y="33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7F07AD" id="组合 172" o:spid="_x0000_s1026" style="width:3.65pt;height:5.7pt;mso-position-horizontal-relative:char;mso-position-vertical-relative:line" coordsize="73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">
                      <v:shape id="任意多边形 173" o:spid="_x0000_s1027" style="position:absolute;width:73;height:114;visibility:visible;mso-wrap-style:square;v-text-anchor:top" coordsize="7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" path="m34,l19,,10,6,,17r10,9l16,19r7,-5l44,14r6,8l50,34,47,49,38,65,22,83,1,103r,10l73,113r,-15l39,98r-7,1l27,99,43,83,56,66,64,50,67,33,65,20,58,9,48,2,34,xe" fillcolor="#231f20" stroked="f">
                        <v:path arrowok="t" textboxrect="0,0,73,11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760FB6FC" w14:textId="77777777">
        <w:trPr>
          <w:trHeight w:val="221"/>
        </w:trPr>
        <w:tc>
          <w:tcPr>
            <w:tcW w:w="849" w:type="dxa"/>
            <w:tcBorders>
              <w:bottom w:val="single" w:sz="8" w:space="0" w:color="231F20"/>
              <w:right w:val="single" w:sz="4" w:space="0" w:color="231F20"/>
            </w:tcBorders>
          </w:tcPr>
          <w:p w14:paraId="4A4FEB01" w14:textId="77777777" w:rsidR="00A504F0" w:rsidRDefault="00A504F0">
            <w:pPr>
              <w:pStyle w:val="TableParagraph"/>
              <w:spacing w:before="18"/>
              <w:rPr>
                <w:b/>
                <w:sz w:val="2"/>
              </w:rPr>
            </w:pPr>
          </w:p>
          <w:p w14:paraId="76F75203" w14:textId="77777777" w:rsidR="00A504F0" w:rsidRDefault="00EF02B4">
            <w:pPr>
              <w:pStyle w:val="TableParagraph"/>
              <w:spacing w:line="122" w:lineRule="exact"/>
              <w:ind w:left="27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275C6C7C" wp14:editId="1FBAA532">
                  <wp:extent cx="120650" cy="77470"/>
                  <wp:effectExtent l="0" t="0" r="0" b="0"/>
                  <wp:docPr id="3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67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7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left w:val="single" w:sz="4" w:space="0" w:color="231F20"/>
              <w:bottom w:val="single" w:sz="8" w:space="0" w:color="231F20"/>
            </w:tcBorders>
          </w:tcPr>
          <w:p w14:paraId="09123654" w14:textId="77777777" w:rsidR="00A504F0" w:rsidRDefault="00EF02B4">
            <w:pPr>
              <w:pStyle w:val="TableParagraph"/>
              <w:spacing w:line="202" w:lineRule="exact"/>
              <w:ind w:left="97"/>
              <w:rPr>
                <w:sz w:val="16"/>
              </w:rPr>
            </w:pPr>
            <w:r>
              <w:rPr>
                <w:sz w:val="16"/>
              </w:rPr>
              <w:t>Chassis Group</w:t>
            </w:r>
          </w:p>
        </w:tc>
        <w:tc>
          <w:tcPr>
            <w:tcW w:w="1065" w:type="dxa"/>
            <w:tcBorders>
              <w:bottom w:val="single" w:sz="8" w:space="0" w:color="231F20"/>
            </w:tcBorders>
          </w:tcPr>
          <w:p w14:paraId="1ABAE419" w14:textId="77777777" w:rsidR="00A504F0" w:rsidRDefault="00A504F0">
            <w:pPr>
              <w:pStyle w:val="TableParagraph"/>
              <w:spacing w:before="3"/>
              <w:rPr>
                <w:b/>
                <w:sz w:val="2"/>
              </w:rPr>
            </w:pPr>
          </w:p>
          <w:p w14:paraId="0ECD53AC" w14:textId="77777777" w:rsidR="00A504F0" w:rsidRDefault="00EF02B4">
            <w:pPr>
              <w:pStyle w:val="TableParagraph"/>
              <w:spacing w:line="110" w:lineRule="exact"/>
              <w:ind w:left="517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566021F7" wp14:editId="4103E06A">
                      <wp:extent cx="40640" cy="70485"/>
                      <wp:effectExtent l="0" t="0" r="16510" b="5715"/>
                      <wp:docPr id="20" name="组合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640" cy="70485"/>
                                <a:chOff x="0" y="0"/>
                                <a:chExt cx="64" cy="111"/>
                              </a:xfrm>
                            </wpg:grpSpPr>
                            <wps:wsp>
                              <wps:cNvPr id="18" name="任意多边形 175"/>
                              <wps:cNvSpPr/>
                              <wps:spPr>
                                <a:xfrm>
                                  <a:off x="0" y="0"/>
                                  <a:ext cx="64" cy="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" h="111">
                                      <a:moveTo>
                                        <a:pt x="42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63" y="111"/>
                                      </a:lnTo>
                                      <a:lnTo>
                                        <a:pt x="63" y="97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6AE28" id="组合 174" o:spid="_x0000_s1026" style="width:3.2pt;height:5.55pt;mso-position-horizontal-relative:char;mso-position-vertical-relative:line" coordsize="64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">
                      <v:shape id="任意多边形 175" o:spid="_x0000_s1027" style="position:absolute;width:64;height:111;visibility:visible;mso-wrap-style:square;v-text-anchor:top" coordsize="6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" path="m42,l29,,22,4,15,6,4,8r,11l24,19r,78l,97r,14l63,111r,-14l42,97,42,xe" fillcolor="#231f20" stroked="f">
                        <v:path arrowok="t" textboxrect="0,0,64,111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67C44DAD" w14:textId="77777777">
        <w:trPr>
          <w:trHeight w:val="256"/>
        </w:trPr>
        <w:tc>
          <w:tcPr>
            <w:tcW w:w="849" w:type="dxa"/>
            <w:tcBorders>
              <w:top w:val="single" w:sz="8" w:space="0" w:color="231F20"/>
              <w:right w:val="single" w:sz="4" w:space="0" w:color="231F20"/>
            </w:tcBorders>
          </w:tcPr>
          <w:p w14:paraId="53EBE904" w14:textId="77777777" w:rsidR="00A504F0" w:rsidRDefault="00A504F0">
            <w:pPr>
              <w:pStyle w:val="TableParagraph"/>
              <w:spacing w:before="14"/>
              <w:rPr>
                <w:b/>
                <w:sz w:val="3"/>
              </w:rPr>
            </w:pPr>
          </w:p>
          <w:p w14:paraId="1C5727E1" w14:textId="77777777" w:rsidR="00A504F0" w:rsidRDefault="00EF02B4">
            <w:pPr>
              <w:pStyle w:val="TableParagraph"/>
              <w:spacing w:line="122" w:lineRule="exact"/>
              <w:ind w:left="27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4CC51A9F" wp14:editId="409B36FB">
                  <wp:extent cx="120650" cy="77470"/>
                  <wp:effectExtent l="0" t="0" r="0" b="0"/>
                  <wp:docPr id="35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68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7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top w:val="single" w:sz="8" w:space="0" w:color="231F20"/>
              <w:left w:val="single" w:sz="4" w:space="0" w:color="231F20"/>
            </w:tcBorders>
          </w:tcPr>
          <w:p w14:paraId="56A1AC04" w14:textId="77777777" w:rsidR="00A504F0" w:rsidRDefault="00EF02B4">
            <w:pPr>
              <w:pStyle w:val="TableParagraph"/>
              <w:spacing w:line="236" w:lineRule="exact"/>
              <w:ind w:left="97"/>
              <w:rPr>
                <w:sz w:val="16"/>
              </w:rPr>
            </w:pPr>
            <w:r>
              <w:rPr>
                <w:sz w:val="16"/>
              </w:rPr>
              <w:t>Tailstock Group</w:t>
            </w:r>
          </w:p>
        </w:tc>
        <w:tc>
          <w:tcPr>
            <w:tcW w:w="1065" w:type="dxa"/>
            <w:tcBorders>
              <w:top w:val="single" w:sz="8" w:space="0" w:color="231F20"/>
            </w:tcBorders>
          </w:tcPr>
          <w:p w14:paraId="13510806" w14:textId="77777777" w:rsidR="00A504F0" w:rsidRDefault="00A504F0">
            <w:pPr>
              <w:pStyle w:val="TableParagraph"/>
              <w:spacing w:before="3"/>
              <w:rPr>
                <w:b/>
                <w:sz w:val="6"/>
              </w:rPr>
            </w:pPr>
          </w:p>
          <w:p w14:paraId="26AD773E" w14:textId="77777777" w:rsidR="00A504F0" w:rsidRDefault="00EF02B4">
            <w:pPr>
              <w:pStyle w:val="TableParagraph"/>
              <w:spacing w:line="125" w:lineRule="exact"/>
              <w:ind w:left="542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114300" distR="114300" wp14:anchorId="1D990045" wp14:editId="11AC1CAE">
                      <wp:extent cx="30480" cy="80010"/>
                      <wp:effectExtent l="3810" t="3810" r="3810" b="11430"/>
                      <wp:docPr id="26" name="组合 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0" cy="80010"/>
                                <a:chOff x="0" y="0"/>
                                <a:chExt cx="48" cy="126"/>
                              </a:xfrm>
                            </wpg:grpSpPr>
                            <wps:wsp>
                              <wps:cNvPr id="22" name="任意多边形 177"/>
                              <wps:cNvSpPr/>
                              <wps:spPr>
                                <a:xfrm>
                                  <a:off x="1" y="1"/>
                                  <a:ext cx="4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124">
                                      <a:moveTo>
                                        <a:pt x="45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30" y="124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4" name="任意多边形 178"/>
                              <wps:cNvSpPr/>
                              <wps:spPr>
                                <a:xfrm>
                                  <a:off x="1" y="1"/>
                                  <a:ext cx="4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124">
                                      <a:moveTo>
                                        <a:pt x="45" y="124"/>
                                      </a:moveTo>
                                      <a:lnTo>
                                        <a:pt x="30" y="124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5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 cap="flat" cmpd="sng">
                                  <a:solidFill>
                                    <a:srgbClr val="231F2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15E3D8" id="组合 176" o:spid="_x0000_s1026" style="width:2.4pt;height:6.3pt;mso-position-horizontal-relative:char;mso-position-vertical-relative:line" coordsize="4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">
                      <v:shape id="任意多边形 177" o:spid="_x0000_s1027" style="position:absolute;left:1;top: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" path="m45,l36,,33,5r-5,6l16,22,8,27,,31,,45,30,27r,97l45,124,45,xe" fillcolor="#231f20" stroked="f">
                        <v:path arrowok="t" textboxrect="0,0,46,124"/>
                      </v:shape>
                      <v:shape id="任意多边形 178" o:spid="_x0000_s1028" style="position:absolute;left:1;top: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" path="m45,124r-15,l30,27r-3,4l,45,,31,8,27r8,-5l22,16r6,-5l33,5,36,r9,l45,124xe" filled="f" strokecolor="#231f20" strokeweight=".1pt">
                        <v:path arrowok="t" textboxrect="0,0,46,12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0EF81415" w14:textId="77777777">
        <w:trPr>
          <w:trHeight w:val="243"/>
        </w:trPr>
        <w:tc>
          <w:tcPr>
            <w:tcW w:w="849" w:type="dxa"/>
            <w:tcBorders>
              <w:right w:val="single" w:sz="4" w:space="0" w:color="231F20"/>
            </w:tcBorders>
          </w:tcPr>
          <w:p w14:paraId="70E4E2FA" w14:textId="77777777" w:rsidR="00A504F0" w:rsidRDefault="00A504F0">
            <w:pPr>
              <w:pStyle w:val="TableParagraph"/>
              <w:spacing w:before="17"/>
              <w:rPr>
                <w:b/>
                <w:sz w:val="3"/>
              </w:rPr>
            </w:pPr>
          </w:p>
          <w:p w14:paraId="17E477B3" w14:textId="77777777" w:rsidR="00A504F0" w:rsidRDefault="00EF02B4">
            <w:pPr>
              <w:pStyle w:val="TableParagraph"/>
              <w:spacing w:line="122" w:lineRule="exact"/>
              <w:ind w:left="27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12D4E8E0" wp14:editId="0CF68C8E">
                  <wp:extent cx="129540" cy="77470"/>
                  <wp:effectExtent l="0" t="0" r="0" b="0"/>
                  <wp:docPr id="3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69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32D0D0A4" w14:textId="77777777" w:rsidR="00A504F0" w:rsidRDefault="00EF02B4">
            <w:pPr>
              <w:pStyle w:val="TableParagraph"/>
              <w:spacing w:line="223" w:lineRule="exact"/>
              <w:ind w:left="97"/>
              <w:rPr>
                <w:sz w:val="16"/>
              </w:rPr>
            </w:pPr>
            <w:r>
              <w:rPr>
                <w:sz w:val="16"/>
              </w:rPr>
              <w:t>Tail Motor Unit</w:t>
            </w:r>
          </w:p>
        </w:tc>
        <w:tc>
          <w:tcPr>
            <w:tcW w:w="1065" w:type="dxa"/>
          </w:tcPr>
          <w:p w14:paraId="0FE0E96A" w14:textId="77777777" w:rsidR="00A504F0" w:rsidRDefault="00A504F0">
            <w:pPr>
              <w:pStyle w:val="TableParagraph"/>
              <w:spacing w:before="6"/>
              <w:rPr>
                <w:b/>
                <w:sz w:val="3"/>
              </w:rPr>
            </w:pPr>
          </w:p>
          <w:p w14:paraId="42674613" w14:textId="77777777" w:rsidR="00A504F0" w:rsidRDefault="00EF02B4">
            <w:pPr>
              <w:pStyle w:val="TableParagraph"/>
              <w:spacing w:line="125" w:lineRule="exact"/>
              <w:ind w:left="529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114300" distR="114300" wp14:anchorId="697AD962" wp14:editId="28F26E7A">
                      <wp:extent cx="53340" cy="80010"/>
                      <wp:effectExtent l="3810" t="3810" r="19050" b="11430"/>
                      <wp:docPr id="38" name="组合 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40" cy="80010"/>
                                <a:chOff x="0" y="0"/>
                                <a:chExt cx="84" cy="126"/>
                              </a:xfrm>
                            </wpg:grpSpPr>
                            <wps:wsp>
                              <wps:cNvPr id="34" name="任意多边形 180"/>
                              <wps:cNvSpPr/>
                              <wps:spPr>
                                <a:xfrm>
                                  <a:off x="1" y="1"/>
                                  <a:ext cx="82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" h="124">
                                      <a:moveTo>
                                        <a:pt x="55" y="0"/>
                                      </a:moveTo>
                                      <a:lnTo>
                                        <a:pt x="31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3" y="36"/>
                                      </a:lnTo>
                                      <a:lnTo>
                                        <a:pt x="18" y="37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21" y="23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64" y="23"/>
                                      </a:lnTo>
                                      <a:lnTo>
                                        <a:pt x="66" y="28"/>
                                      </a:lnTo>
                                      <a:lnTo>
                                        <a:pt x="66" y="40"/>
                                      </a:lnTo>
                                      <a:lnTo>
                                        <a:pt x="63" y="46"/>
                                      </a:lnTo>
                                      <a:lnTo>
                                        <a:pt x="54" y="58"/>
                                      </a:lnTo>
                                      <a:lnTo>
                                        <a:pt x="45" y="67"/>
                                      </a:lnTo>
                                      <a:lnTo>
                                        <a:pt x="23" y="85"/>
                                      </a:lnTo>
                                      <a:lnTo>
                                        <a:pt x="16" y="91"/>
                                      </a:lnTo>
                                      <a:lnTo>
                                        <a:pt x="7" y="102"/>
                                      </a:lnTo>
                                      <a:lnTo>
                                        <a:pt x="4" y="107"/>
                                      </a:lnTo>
                                      <a:lnTo>
                                        <a:pt x="1" y="116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81" y="12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23" y="106"/>
                                      </a:lnTo>
                                      <a:lnTo>
                                        <a:pt x="25" y="104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56" y="76"/>
                                      </a:lnTo>
                                      <a:lnTo>
                                        <a:pt x="64" y="69"/>
                                      </a:lnTo>
                                      <a:lnTo>
                                        <a:pt x="73" y="58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64" y="3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6" name="任意多边形 181"/>
                              <wps:cNvSpPr/>
                              <wps:spPr>
                                <a:xfrm>
                                  <a:off x="1" y="1"/>
                                  <a:ext cx="82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" h="124">
                                      <a:moveTo>
                                        <a:pt x="81" y="109"/>
                                      </a:moveTo>
                                      <a:lnTo>
                                        <a:pt x="81" y="124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" y="116"/>
                                      </a:lnTo>
                                      <a:lnTo>
                                        <a:pt x="2" y="113"/>
                                      </a:lnTo>
                                      <a:lnTo>
                                        <a:pt x="4" y="107"/>
                                      </a:lnTo>
                                      <a:lnTo>
                                        <a:pt x="7" y="102"/>
                                      </a:lnTo>
                                      <a:lnTo>
                                        <a:pt x="12" y="97"/>
                                      </a:lnTo>
                                      <a:lnTo>
                                        <a:pt x="16" y="91"/>
                                      </a:lnTo>
                                      <a:lnTo>
                                        <a:pt x="23" y="85"/>
                                      </a:lnTo>
                                      <a:lnTo>
                                        <a:pt x="32" y="78"/>
                                      </a:lnTo>
                                      <a:lnTo>
                                        <a:pt x="45" y="67"/>
                                      </a:lnTo>
                                      <a:lnTo>
                                        <a:pt x="54" y="58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63" y="46"/>
                                      </a:lnTo>
                                      <a:lnTo>
                                        <a:pt x="66" y="40"/>
                                      </a:lnTo>
                                      <a:lnTo>
                                        <a:pt x="66" y="34"/>
                                      </a:lnTo>
                                      <a:lnTo>
                                        <a:pt x="66" y="28"/>
                                      </a:lnTo>
                                      <a:lnTo>
                                        <a:pt x="64" y="23"/>
                                      </a:lnTo>
                                      <a:lnTo>
                                        <a:pt x="59" y="19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3" y="13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25" y="19"/>
                                      </a:lnTo>
                                      <a:lnTo>
                                        <a:pt x="21" y="23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8" y="37"/>
                                      </a:lnTo>
                                      <a:lnTo>
                                        <a:pt x="3" y="3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4" y="3"/>
                                      </a:lnTo>
                                      <a:lnTo>
                                        <a:pt x="71" y="10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78" y="49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30" y="98"/>
                                      </a:lnTo>
                                      <a:lnTo>
                                        <a:pt x="27" y="101"/>
                                      </a:lnTo>
                                      <a:lnTo>
                                        <a:pt x="25" y="104"/>
                                      </a:lnTo>
                                      <a:lnTo>
                                        <a:pt x="23" y="106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81" y="1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 cap="flat" cmpd="sng">
                                  <a:solidFill>
                                    <a:srgbClr val="231F2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161D4D" id="组合 179" o:spid="_x0000_s1026" style="width:4.2pt;height:6.3pt;mso-position-horizontal-relative:char;mso-position-vertical-relative:line" coordsize="8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">
                      <v:shape id="任意多边形 180" o:spid="_x0000_s1027" style="position:absolute;left:1;top:1;width:82;height:124;visibility:visible;mso-wrap-style:square;v-text-anchor:top" coordsize="8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" path="m55,l31,,22,3,8,15,4,24,3,36r15,1l19,29r2,-6l29,15r6,-2l49,13r6,2l64,23r2,5l66,40r-3,6l54,58r-9,9l23,85r-7,6l7,102r-3,5l1,116,,120r,4l81,124r,-15l21,109r2,-3l25,104r5,-6l36,93,56,76r8,-7l73,58r3,-5l80,44r1,-5l81,24,78,16,64,3,55,xe" fillcolor="#231f20" stroked="f">
                        <v:path arrowok="t" textboxrect="0,0,82,124"/>
                      </v:shape>
                      <v:shape id="任意多边形 181" o:spid="_x0000_s1028" style="position:absolute;left:1;top:1;width:82;height:124;visibility:visible;mso-wrap-style:square;v-text-anchor:top" coordsize="8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" path="m81,109r,15l,124r,-4l1,116r1,-3l4,107r3,-5l12,97r4,-6l23,85r9,-7l45,67r9,-9l59,52r4,-6l66,40r,-6l66,28,64,23,59,19,55,15,49,13r-6,l35,13r-6,2l25,19r-4,4l19,29r-1,8l3,36,4,24,8,15,15,9,22,3,31,,43,,55,r9,3l71,10r7,6l81,24r,10l81,39r-1,5l78,49r-2,4l36,93r-6,5l27,101r-2,3l23,106r-2,3l81,109xe" filled="f" strokecolor="#231f20" strokeweight=".1pt">
                        <v:path arrowok="t" textboxrect="0,0,82,12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66ABC0B2" w14:textId="77777777">
        <w:trPr>
          <w:trHeight w:val="223"/>
        </w:trPr>
        <w:tc>
          <w:tcPr>
            <w:tcW w:w="849" w:type="dxa"/>
            <w:tcBorders>
              <w:right w:val="single" w:sz="4" w:space="0" w:color="231F20"/>
            </w:tcBorders>
          </w:tcPr>
          <w:p w14:paraId="5E27208D" w14:textId="77777777" w:rsidR="00A504F0" w:rsidRDefault="00A504F0">
            <w:pPr>
              <w:pStyle w:val="TableParagraph"/>
              <w:spacing w:before="11"/>
              <w:rPr>
                <w:b/>
                <w:sz w:val="2"/>
              </w:rPr>
            </w:pPr>
          </w:p>
          <w:p w14:paraId="1E18A089" w14:textId="77777777" w:rsidR="00A504F0" w:rsidRDefault="00EF02B4">
            <w:pPr>
              <w:pStyle w:val="TableParagraph"/>
              <w:spacing w:line="120" w:lineRule="exact"/>
              <w:ind w:left="27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77850B0B" wp14:editId="4605A533">
                  <wp:extent cx="113030" cy="76200"/>
                  <wp:effectExtent l="0" t="0" r="0" b="0"/>
                  <wp:docPr id="3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70.pn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31D35D0B" w14:textId="77777777" w:rsidR="00A504F0" w:rsidRDefault="00EF02B4">
            <w:pPr>
              <w:pStyle w:val="TableParagraph"/>
              <w:spacing w:line="203" w:lineRule="exact"/>
              <w:ind w:left="97"/>
              <w:rPr>
                <w:sz w:val="16"/>
              </w:rPr>
            </w:pPr>
            <w:r>
              <w:rPr>
                <w:sz w:val="16"/>
              </w:rPr>
              <w:t>Chassis Group</w:t>
            </w:r>
          </w:p>
        </w:tc>
        <w:tc>
          <w:tcPr>
            <w:tcW w:w="1065" w:type="dxa"/>
          </w:tcPr>
          <w:p w14:paraId="14A54E75" w14:textId="77777777" w:rsidR="00A504F0" w:rsidRDefault="00A504F0">
            <w:pPr>
              <w:pStyle w:val="TableParagraph"/>
              <w:spacing w:before="5"/>
              <w:rPr>
                <w:b/>
                <w:sz w:val="4"/>
              </w:rPr>
            </w:pPr>
          </w:p>
          <w:p w14:paraId="24BFA1B7" w14:textId="77777777" w:rsidR="00A504F0" w:rsidRDefault="00EF02B4">
            <w:pPr>
              <w:pStyle w:val="TableParagraph"/>
              <w:spacing w:line="125" w:lineRule="exact"/>
              <w:ind w:left="542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114300" distR="114300" wp14:anchorId="619F6746" wp14:editId="3B49C8CA">
                      <wp:extent cx="30480" cy="80010"/>
                      <wp:effectExtent l="3810" t="3810" r="3810" b="11430"/>
                      <wp:docPr id="44" name="组合 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0" cy="80010"/>
                                <a:chOff x="0" y="0"/>
                                <a:chExt cx="48" cy="126"/>
                              </a:xfrm>
                            </wpg:grpSpPr>
                            <wps:wsp>
                              <wps:cNvPr id="40" name="任意多边形 183"/>
                              <wps:cNvSpPr/>
                              <wps:spPr>
                                <a:xfrm>
                                  <a:off x="1" y="1"/>
                                  <a:ext cx="4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124">
                                      <a:moveTo>
                                        <a:pt x="45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30" y="124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1" name="任意多边形 184"/>
                              <wps:cNvSpPr/>
                              <wps:spPr>
                                <a:xfrm>
                                  <a:off x="1" y="1"/>
                                  <a:ext cx="4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124">
                                      <a:moveTo>
                                        <a:pt x="45" y="124"/>
                                      </a:moveTo>
                                      <a:lnTo>
                                        <a:pt x="30" y="124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5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 cap="flat" cmpd="sng">
                                  <a:solidFill>
                                    <a:srgbClr val="231F2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42" name="任意多边形 185"/>
                              <wps:cNvSpPr/>
                              <wps:spPr>
                                <a:xfrm>
                                  <a:off x="1" y="1"/>
                                  <a:ext cx="4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124">
                                      <a:moveTo>
                                        <a:pt x="45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30" y="124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3" name="任意多边形 186"/>
                              <wps:cNvSpPr/>
                              <wps:spPr>
                                <a:xfrm>
                                  <a:off x="1" y="1"/>
                                  <a:ext cx="4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124">
                                      <a:moveTo>
                                        <a:pt x="45" y="124"/>
                                      </a:moveTo>
                                      <a:lnTo>
                                        <a:pt x="30" y="124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5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 cap="flat" cmpd="sng">
                                  <a:solidFill>
                                    <a:srgbClr val="231F2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BE38C5" id="组合 182" o:spid="_x0000_s1026" style="width:2.4pt;height:6.3pt;mso-position-horizontal-relative:char;mso-position-vertical-relative:line" coordsize="4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">
                      <v:shape id="任意多边形 183" o:spid="_x0000_s1027" style="position:absolute;left:1;top: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" path="m45,l36,,33,5r-5,6l16,22,8,27,,31,,45,30,27r,97l45,124,45,xe" fillcolor="#231f20" stroked="f">
                        <v:path arrowok="t" textboxrect="0,0,46,124"/>
                      </v:shape>
                      <v:shape id="任意多边形 184" o:spid="_x0000_s1028" style="position:absolute;left:1;top: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" path="m45,124r-15,l30,27r-3,4l,45,,31,8,27r8,-5l22,16r6,-5l33,5,36,r9,l45,124xe" filled="f" strokecolor="#231f20" strokeweight=".1pt">
                        <v:path arrowok="t" textboxrect="0,0,46,124"/>
                      </v:shape>
                      <v:shape id="任意多边形 185" o:spid="_x0000_s1029" style="position:absolute;left:1;top: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" path="m45,l36,,33,5r-5,6l16,22,8,27,,31,,45,30,27r,97l45,124,45,xe" fillcolor="#231f20" stroked="f">
                        <v:path arrowok="t" textboxrect="0,0,46,124"/>
                      </v:shape>
                      <v:shape id="任意多边形 186" o:spid="_x0000_s1030" style="position:absolute;left:1;top: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" path="m45,124r-15,l30,27r-3,4l,45,,31,8,27r8,-5l22,16r6,-5l33,5,36,r9,l45,124xe" filled="f" strokecolor="#231f20" strokeweight=".1pt">
                        <v:path arrowok="t" textboxrect="0,0,46,12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4281EE25" w14:textId="77777777">
        <w:trPr>
          <w:trHeight w:val="238"/>
        </w:trPr>
        <w:tc>
          <w:tcPr>
            <w:tcW w:w="849" w:type="dxa"/>
            <w:tcBorders>
              <w:right w:val="single" w:sz="4" w:space="0" w:color="231F20"/>
            </w:tcBorders>
          </w:tcPr>
          <w:p w14:paraId="660C56FC" w14:textId="77777777" w:rsidR="00A504F0" w:rsidRDefault="00A504F0">
            <w:pPr>
              <w:pStyle w:val="TableParagraph"/>
              <w:spacing w:before="9"/>
              <w:rPr>
                <w:b/>
                <w:sz w:val="3"/>
              </w:rPr>
            </w:pPr>
          </w:p>
          <w:p w14:paraId="0271F816" w14:textId="77777777" w:rsidR="00A504F0" w:rsidRDefault="00EF02B4">
            <w:pPr>
              <w:pStyle w:val="TableParagraph"/>
              <w:spacing w:line="115" w:lineRule="exact"/>
              <w:ind w:left="272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18A8B77D" wp14:editId="1B94028A">
                      <wp:extent cx="120650" cy="73025"/>
                      <wp:effectExtent l="0" t="0" r="12700" b="3175"/>
                      <wp:docPr id="46" name="组合 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73025"/>
                                <a:chOff x="0" y="0"/>
                                <a:chExt cx="190" cy="115"/>
                              </a:xfrm>
                            </wpg:grpSpPr>
                            <wps:wsp>
                              <wps:cNvPr id="45" name="任意多边形 188"/>
                              <wps:cNvSpPr/>
                              <wps:spPr>
                                <a:xfrm>
                                  <a:off x="0" y="0"/>
                                  <a:ext cx="190" cy="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" h="115">
                                      <a:moveTo>
                                        <a:pt x="76" y="101"/>
                                      </a:moveTo>
                                      <a:lnTo>
                                        <a:pt x="20" y="101"/>
                                      </a:lnTo>
                                      <a:lnTo>
                                        <a:pt x="21" y="99"/>
                                      </a:lnTo>
                                      <a:lnTo>
                                        <a:pt x="23" y="96"/>
                                      </a:lnTo>
                                      <a:lnTo>
                                        <a:pt x="28" y="91"/>
                                      </a:lnTo>
                                      <a:lnTo>
                                        <a:pt x="33" y="87"/>
                                      </a:lnTo>
                                      <a:lnTo>
                                        <a:pt x="52" y="71"/>
                                      </a:lnTo>
                                      <a:lnTo>
                                        <a:pt x="59" y="64"/>
                                      </a:lnTo>
                                      <a:lnTo>
                                        <a:pt x="68" y="54"/>
                                      </a:lnTo>
                                      <a:lnTo>
                                        <a:pt x="71" y="50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76" y="23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60" y="3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61" y="26"/>
                                      </a:lnTo>
                                      <a:lnTo>
                                        <a:pt x="61" y="37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0" y="54"/>
                                      </a:lnTo>
                                      <a:lnTo>
                                        <a:pt x="42" y="62"/>
                                      </a:lnTo>
                                      <a:lnTo>
                                        <a:pt x="21" y="79"/>
                                      </a:lnTo>
                                      <a:lnTo>
                                        <a:pt x="15" y="85"/>
                                      </a:lnTo>
                                      <a:lnTo>
                                        <a:pt x="7" y="95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" y="108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76" y="115"/>
                                      </a:lnTo>
                                      <a:lnTo>
                                        <a:pt x="76" y="101"/>
                                      </a:lnTo>
                                      <a:close/>
                                      <a:moveTo>
                                        <a:pt x="189" y="101"/>
                                      </a:moveTo>
                                      <a:lnTo>
                                        <a:pt x="133" y="101"/>
                                      </a:lnTo>
                                      <a:lnTo>
                                        <a:pt x="135" y="99"/>
                                      </a:lnTo>
                                      <a:lnTo>
                                        <a:pt x="137" y="96"/>
                                      </a:lnTo>
                                      <a:lnTo>
                                        <a:pt x="141" y="91"/>
                                      </a:lnTo>
                                      <a:lnTo>
                                        <a:pt x="147" y="87"/>
                                      </a:lnTo>
                                      <a:lnTo>
                                        <a:pt x="165" y="71"/>
                                      </a:lnTo>
                                      <a:lnTo>
                                        <a:pt x="173" y="64"/>
                                      </a:lnTo>
                                      <a:lnTo>
                                        <a:pt x="181" y="54"/>
                                      </a:lnTo>
                                      <a:lnTo>
                                        <a:pt x="184" y="50"/>
                                      </a:lnTo>
                                      <a:lnTo>
                                        <a:pt x="188" y="41"/>
                                      </a:lnTo>
                                      <a:lnTo>
                                        <a:pt x="189" y="36"/>
                                      </a:lnTo>
                                      <a:lnTo>
                                        <a:pt x="189" y="23"/>
                                      </a:lnTo>
                                      <a:lnTo>
                                        <a:pt x="186" y="15"/>
                                      </a:lnTo>
                                      <a:lnTo>
                                        <a:pt x="173" y="3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34" y="3"/>
                                      </a:lnTo>
                                      <a:lnTo>
                                        <a:pt x="121" y="14"/>
                                      </a:lnTo>
                                      <a:lnTo>
                                        <a:pt x="117" y="22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31" y="35"/>
                                      </a:lnTo>
                                      <a:lnTo>
                                        <a:pt x="131" y="27"/>
                                      </a:lnTo>
                                      <a:lnTo>
                                        <a:pt x="133" y="22"/>
                                      </a:lnTo>
                                      <a:lnTo>
                                        <a:pt x="141" y="14"/>
                                      </a:lnTo>
                                      <a:lnTo>
                                        <a:pt x="146" y="12"/>
                                      </a:lnTo>
                                      <a:lnTo>
                                        <a:pt x="159" y="12"/>
                                      </a:lnTo>
                                      <a:lnTo>
                                        <a:pt x="165" y="14"/>
                                      </a:lnTo>
                                      <a:lnTo>
                                        <a:pt x="173" y="21"/>
                                      </a:lnTo>
                                      <a:lnTo>
                                        <a:pt x="175" y="26"/>
                                      </a:lnTo>
                                      <a:lnTo>
                                        <a:pt x="175" y="37"/>
                                      </a:lnTo>
                                      <a:lnTo>
                                        <a:pt x="172" y="42"/>
                                      </a:lnTo>
                                      <a:lnTo>
                                        <a:pt x="164" y="54"/>
                                      </a:lnTo>
                                      <a:lnTo>
                                        <a:pt x="155" y="62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9" y="85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17" y="100"/>
                                      </a:lnTo>
                                      <a:lnTo>
                                        <a:pt x="114" y="108"/>
                                      </a:lnTo>
                                      <a:lnTo>
                                        <a:pt x="113" y="112"/>
                                      </a:lnTo>
                                      <a:lnTo>
                                        <a:pt x="114" y="115"/>
                                      </a:lnTo>
                                      <a:lnTo>
                                        <a:pt x="189" y="115"/>
                                      </a:lnTo>
                                      <a:lnTo>
                                        <a:pt x="189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26B743" id="组合 187" o:spid="_x0000_s1026" style="width:9.5pt;height:5.75pt;mso-position-horizontal-relative:char;mso-position-vertical-relative:line" coordsize="190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">
                      <v:shape id="任意多边形 188" o:spid="_x0000_s1027" style="position:absolute;width:190;height:115;visibility:visible;mso-wrap-style:square;v-text-anchor:top" coordsize="19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" path="m76,101r-56,l21,99r2,-3l28,91r5,-4l52,71r7,-7l68,54r3,-4l75,41r1,-5l76,23,72,15,60,3,51,,29,,20,3,7,14,4,22,3,33r14,2l17,27r2,-5l27,14r6,-2l46,12r5,2l59,21r2,5l61,37r-2,5l50,54r-8,8l21,79r-6,6l7,95r-3,5l1,108,,112r,3l76,115r,-14xm189,101r-56,l135,99r2,-3l141,91r6,-4l165,71r8,-7l181,54r3,-4l188,41r1,-5l189,23r-3,-8l173,3,164,,142,r-8,3l121,14r-4,8l116,33r15,2l131,27r2,-5l141,14r5,-2l159,12r6,2l173,21r2,5l175,37r-3,5l164,54r-9,8l135,79r-6,6l120,95r-3,5l114,108r-1,4l114,115r75,l189,101xe" fillcolor="#231f20" stroked="f">
                        <v:path arrowok="t" textboxrect="0,0,190,11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6947251A" w14:textId="77777777" w:rsidR="00A504F0" w:rsidRDefault="00EF02B4">
            <w:pPr>
              <w:pStyle w:val="TableParagraph"/>
              <w:spacing w:line="218" w:lineRule="exact"/>
              <w:ind w:left="97"/>
              <w:rPr>
                <w:sz w:val="16"/>
              </w:rPr>
            </w:pPr>
            <w:r>
              <w:rPr>
                <w:w w:val="105"/>
                <w:sz w:val="16"/>
              </w:rPr>
              <w:t>Rear Wing</w:t>
            </w:r>
          </w:p>
        </w:tc>
        <w:tc>
          <w:tcPr>
            <w:tcW w:w="1065" w:type="dxa"/>
          </w:tcPr>
          <w:p w14:paraId="696750BA" w14:textId="77777777" w:rsidR="00A504F0" w:rsidRDefault="00A504F0">
            <w:pPr>
              <w:pStyle w:val="TableParagraph"/>
              <w:spacing w:before="11"/>
              <w:rPr>
                <w:b/>
                <w:sz w:val="3"/>
              </w:rPr>
            </w:pPr>
          </w:p>
          <w:p w14:paraId="3B90F132" w14:textId="77777777" w:rsidR="00A504F0" w:rsidRDefault="00EF02B4">
            <w:pPr>
              <w:pStyle w:val="TableParagraph"/>
              <w:spacing w:line="125" w:lineRule="exact"/>
              <w:ind w:left="542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114300" distR="114300" wp14:anchorId="18323097" wp14:editId="587EDD22">
                      <wp:extent cx="30480" cy="80010"/>
                      <wp:effectExtent l="3810" t="3810" r="3810" b="11430"/>
                      <wp:docPr id="49" name="组合 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0" cy="80010"/>
                                <a:chOff x="0" y="0"/>
                                <a:chExt cx="48" cy="126"/>
                              </a:xfrm>
                            </wpg:grpSpPr>
                            <wps:wsp>
                              <wps:cNvPr id="47" name="任意多边形 190"/>
                              <wps:cNvSpPr/>
                              <wps:spPr>
                                <a:xfrm>
                                  <a:off x="1" y="1"/>
                                  <a:ext cx="4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124">
                                      <a:moveTo>
                                        <a:pt x="45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30" y="124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8" name="任意多边形 191"/>
                              <wps:cNvSpPr/>
                              <wps:spPr>
                                <a:xfrm>
                                  <a:off x="1" y="1"/>
                                  <a:ext cx="4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124">
                                      <a:moveTo>
                                        <a:pt x="45" y="124"/>
                                      </a:moveTo>
                                      <a:lnTo>
                                        <a:pt x="30" y="124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5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 cap="flat" cmpd="sng">
                                  <a:solidFill>
                                    <a:srgbClr val="231F2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C693F" id="组合 189" o:spid="_x0000_s1026" style="width:2.4pt;height:6.3pt;mso-position-horizontal-relative:char;mso-position-vertical-relative:line" coordsize="4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">
                      <v:shape id="任意多边形 190" o:spid="_x0000_s1027" style="position:absolute;left:1;top: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" path="m45,l36,,33,5r-5,6l16,22,8,27,,31,,45,30,27r,97l45,124,45,xe" fillcolor="#231f20" stroked="f">
                        <v:path arrowok="t" textboxrect="0,0,46,124"/>
                      </v:shape>
                      <v:shape id="任意多边形 191" o:spid="_x0000_s1028" style="position:absolute;left:1;top: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" path="m45,124r-15,l30,27r-3,4l,45,,31,8,27r8,-5l22,16r6,-5l33,5,36,r9,l45,124xe" filled="f" strokecolor="#231f20" strokeweight=".1pt">
                        <v:path arrowok="t" textboxrect="0,0,46,12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21FEA80F" w14:textId="77777777">
        <w:trPr>
          <w:trHeight w:val="256"/>
        </w:trPr>
        <w:tc>
          <w:tcPr>
            <w:tcW w:w="849" w:type="dxa"/>
            <w:tcBorders>
              <w:right w:val="single" w:sz="4" w:space="0" w:color="231F20"/>
            </w:tcBorders>
          </w:tcPr>
          <w:p w14:paraId="0D99D943" w14:textId="77777777" w:rsidR="00A504F0" w:rsidRDefault="00A504F0">
            <w:pPr>
              <w:pStyle w:val="TableParagraph"/>
              <w:spacing w:before="11"/>
              <w:rPr>
                <w:b/>
                <w:sz w:val="4"/>
              </w:rPr>
            </w:pPr>
          </w:p>
          <w:p w14:paraId="62308E51" w14:textId="77777777" w:rsidR="00A504F0" w:rsidRDefault="00EF02B4">
            <w:pPr>
              <w:pStyle w:val="TableParagraph"/>
              <w:spacing w:line="122" w:lineRule="exact"/>
              <w:ind w:left="27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114300" distR="114300" wp14:anchorId="15F637BF" wp14:editId="21C55E6C">
                      <wp:extent cx="120650" cy="78105"/>
                      <wp:effectExtent l="0" t="0" r="12700" b="17145"/>
                      <wp:docPr id="91" name="组合 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78105"/>
                                <a:chOff x="0" y="0"/>
                                <a:chExt cx="190" cy="123"/>
                              </a:xfrm>
                            </wpg:grpSpPr>
                            <wps:wsp>
                              <wps:cNvPr id="89" name="任意多边形 193"/>
                              <wps:cNvSpPr/>
                              <wps:spPr>
                                <a:xfrm>
                                  <a:off x="101" y="0"/>
                                  <a:ext cx="88" cy="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" h="123">
                                      <a:moveTo>
                                        <a:pt x="49" y="0"/>
                                      </a:moveTo>
                                      <a:lnTo>
                                        <a:pt x="31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1" y="31"/>
                                      </a:lnTo>
                                      <a:lnTo>
                                        <a:pt x="18" y="34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2" y="21"/>
                                      </a:lnTo>
                                      <a:lnTo>
                                        <a:pt x="30" y="14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4" y="14"/>
                                      </a:lnTo>
                                      <a:lnTo>
                                        <a:pt x="62" y="21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64" y="37"/>
                                      </a:lnTo>
                                      <a:lnTo>
                                        <a:pt x="61" y="43"/>
                                      </a:lnTo>
                                      <a:lnTo>
                                        <a:pt x="50" y="49"/>
                                      </a:lnTo>
                                      <a:lnTo>
                                        <a:pt x="44" y="51"/>
                                      </a:lnTo>
                                      <a:lnTo>
                                        <a:pt x="37" y="51"/>
                                      </a:lnTo>
                                      <a:lnTo>
                                        <a:pt x="34" y="50"/>
                                      </a:lnTo>
                                      <a:lnTo>
                                        <a:pt x="32" y="63"/>
                                      </a:lnTo>
                                      <a:lnTo>
                                        <a:pt x="37" y="62"/>
                                      </a:lnTo>
                                      <a:lnTo>
                                        <a:pt x="41" y="62"/>
                                      </a:lnTo>
                                      <a:lnTo>
                                        <a:pt x="51" y="62"/>
                                      </a:lnTo>
                                      <a:lnTo>
                                        <a:pt x="58" y="64"/>
                                      </a:lnTo>
                                      <a:lnTo>
                                        <a:pt x="67" y="73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67" y="98"/>
                                      </a:lnTo>
                                      <a:lnTo>
                                        <a:pt x="57" y="108"/>
                                      </a:lnTo>
                                      <a:lnTo>
                                        <a:pt x="50" y="110"/>
                                      </a:lnTo>
                                      <a:lnTo>
                                        <a:pt x="36" y="110"/>
                                      </a:lnTo>
                                      <a:lnTo>
                                        <a:pt x="30" y="108"/>
                                      </a:lnTo>
                                      <a:lnTo>
                                        <a:pt x="21" y="101"/>
                                      </a:lnTo>
                                      <a:lnTo>
                                        <a:pt x="18" y="95"/>
                                      </a:lnTo>
                                      <a:lnTo>
                                        <a:pt x="16" y="86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5" y="106"/>
                                      </a:lnTo>
                                      <a:lnTo>
                                        <a:pt x="21" y="119"/>
                                      </a:lnTo>
                                      <a:lnTo>
                                        <a:pt x="30" y="122"/>
                                      </a:lnTo>
                                      <a:lnTo>
                                        <a:pt x="55" y="122"/>
                                      </a:lnTo>
                                      <a:lnTo>
                                        <a:pt x="66" y="118"/>
                                      </a:lnTo>
                                      <a:lnTo>
                                        <a:pt x="83" y="104"/>
                                      </a:lnTo>
                                      <a:lnTo>
                                        <a:pt x="87" y="95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85" y="70"/>
                                      </a:lnTo>
                                      <a:lnTo>
                                        <a:pt x="76" y="60"/>
                                      </a:lnTo>
                                      <a:lnTo>
                                        <a:pt x="70" y="57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8" y="53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81" y="36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79" y="20"/>
                                      </a:lnTo>
                                      <a:lnTo>
                                        <a:pt x="73" y="11"/>
                                      </a:lnTo>
                                      <a:lnTo>
                                        <a:pt x="68" y="7"/>
                                      </a:lnTo>
                                      <a:lnTo>
                                        <a:pt x="56" y="1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90" name="任意多边形 194"/>
                              <wps:cNvSpPr/>
                              <wps:spPr>
                                <a:xfrm>
                                  <a:off x="0" y="3"/>
                                  <a:ext cx="76" cy="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" h="115">
                                      <a:moveTo>
                                        <a:pt x="51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9" y="21"/>
                                      </a:lnTo>
                                      <a:lnTo>
                                        <a:pt x="27" y="13"/>
                                      </a:lnTo>
                                      <a:lnTo>
                                        <a:pt x="33" y="11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51" y="13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61" y="25"/>
                                      </a:lnTo>
                                      <a:lnTo>
                                        <a:pt x="61" y="36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0" y="54"/>
                                      </a:lnTo>
                                      <a:lnTo>
                                        <a:pt x="42" y="62"/>
                                      </a:lnTo>
                                      <a:lnTo>
                                        <a:pt x="21" y="79"/>
                                      </a:lnTo>
                                      <a:lnTo>
                                        <a:pt x="15" y="85"/>
                                      </a:lnTo>
                                      <a:lnTo>
                                        <a:pt x="7" y="95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" y="108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76" y="115"/>
                                      </a:lnTo>
                                      <a:lnTo>
                                        <a:pt x="76" y="101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21" y="98"/>
                                      </a:lnTo>
                                      <a:lnTo>
                                        <a:pt x="23" y="96"/>
                                      </a:lnTo>
                                      <a:lnTo>
                                        <a:pt x="28" y="91"/>
                                      </a:lnTo>
                                      <a:lnTo>
                                        <a:pt x="33" y="86"/>
                                      </a:lnTo>
                                      <a:lnTo>
                                        <a:pt x="52" y="70"/>
                                      </a:lnTo>
                                      <a:lnTo>
                                        <a:pt x="59" y="64"/>
                                      </a:lnTo>
                                      <a:lnTo>
                                        <a:pt x="68" y="54"/>
                                      </a:lnTo>
                                      <a:lnTo>
                                        <a:pt x="71" y="49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76" y="22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60" y="3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43AD62" id="组合 192" o:spid="_x0000_s1026" style="width:9.5pt;height:6.15pt;mso-position-horizontal-relative:char;mso-position-vertical-relative:line" coordsize="190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">
                      <v:shape id="任意多边形 193" o:spid="_x0000_s1027" style="position:absolute;left:101;width:88;height:123;visibility:visible;mso-wrap-style:square;v-text-anchor:top" coordsize="8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" path="m49,l31,,22,3,8,14,3,21,1,31r17,3l19,26r3,-5l30,14r6,-2l48,12r6,2l62,21r2,4l64,37r-3,6l50,49r-6,2l37,51,34,50,32,63r5,-1l41,62r10,l58,64r9,9l70,78r,14l67,98,57,108r-7,2l36,110r-6,-2l21,101,18,95,16,86,,88,1,98r4,8l21,119r9,3l55,122r11,-4l83,104r4,-9l87,77,85,70,76,60,70,57,62,55r6,-2l73,49r6,-8l81,36r,-10l79,20,73,11,68,7,56,1,49,xe" fillcolor="#231f20" stroked="f">
                        <v:path arrowok="t" textboxrect="0,0,88,123"/>
                      </v:shape>
                      <v:shape id="任意多边形 194" o:spid="_x0000_s1028" style="position:absolute;top:3;width:76;height:115;visibility:visible;mso-wrap-style:square;v-text-anchor:top" coordsize="7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" path="m51,l29,,20,2,7,14,4,22,3,33r14,1l17,27r2,-6l27,13r6,-2l46,11r5,2l59,21r2,4l61,36r-2,6l50,54r-8,8l21,79r-6,6l7,95r-3,5l1,108,,111r,4l76,115r,-14l20,101r1,-3l23,96r5,-5l33,86,52,70r7,-6l68,54r3,-5l75,40r1,-4l76,22,72,15,60,3,51,xe" fillcolor="#231f20" stroked="f">
                        <v:path arrowok="t" textboxrect="0,0,76,11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7BD0B55B" w14:textId="77777777" w:rsidR="00A504F0" w:rsidRDefault="00EF02B4">
            <w:pPr>
              <w:pStyle w:val="TableParagraph"/>
              <w:spacing w:line="237" w:lineRule="exact"/>
              <w:ind w:left="97"/>
              <w:rPr>
                <w:sz w:val="16"/>
              </w:rPr>
            </w:pPr>
            <w:r>
              <w:rPr>
                <w:sz w:val="16"/>
              </w:rPr>
              <w:t>Screw Set</w:t>
            </w:r>
          </w:p>
        </w:tc>
        <w:tc>
          <w:tcPr>
            <w:tcW w:w="1065" w:type="dxa"/>
          </w:tcPr>
          <w:p w14:paraId="10CA4E89" w14:textId="77777777" w:rsidR="00A504F0" w:rsidRDefault="00A504F0">
            <w:pPr>
              <w:pStyle w:val="TableParagraph"/>
              <w:spacing w:before="12"/>
              <w:rPr>
                <w:b/>
                <w:sz w:val="4"/>
              </w:rPr>
            </w:pPr>
          </w:p>
          <w:p w14:paraId="3C339597" w14:textId="77777777" w:rsidR="00A504F0" w:rsidRDefault="00EF02B4">
            <w:pPr>
              <w:pStyle w:val="TableParagraph"/>
              <w:spacing w:line="125" w:lineRule="exact"/>
              <w:ind w:left="542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114300" distR="114300" wp14:anchorId="2BC42C61" wp14:editId="1FE7423B">
                      <wp:extent cx="30480" cy="80010"/>
                      <wp:effectExtent l="3810" t="3810" r="3810" b="11430"/>
                      <wp:docPr id="52" name="组合 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0" cy="80010"/>
                                <a:chOff x="0" y="0"/>
                                <a:chExt cx="48" cy="126"/>
                              </a:xfrm>
                            </wpg:grpSpPr>
                            <wps:wsp>
                              <wps:cNvPr id="50" name="任意多边形 196"/>
                              <wps:cNvSpPr/>
                              <wps:spPr>
                                <a:xfrm>
                                  <a:off x="1" y="1"/>
                                  <a:ext cx="4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124">
                                      <a:moveTo>
                                        <a:pt x="45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30" y="124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1" name="任意多边形 197"/>
                              <wps:cNvSpPr/>
                              <wps:spPr>
                                <a:xfrm>
                                  <a:off x="1" y="1"/>
                                  <a:ext cx="4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124">
                                      <a:moveTo>
                                        <a:pt x="45" y="124"/>
                                      </a:moveTo>
                                      <a:lnTo>
                                        <a:pt x="30" y="124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5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 cap="flat" cmpd="sng">
                                  <a:solidFill>
                                    <a:srgbClr val="231F2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5CB2A7" id="组合 195" o:spid="_x0000_s1026" style="width:2.4pt;height:6.3pt;mso-position-horizontal-relative:char;mso-position-vertical-relative:line" coordsize="4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">
                      <v:shape id="任意多边形 196" o:spid="_x0000_s1027" style="position:absolute;left:1;top: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" path="m45,l36,,33,5r-5,6l16,22,8,27,,31,,45,30,27r,97l45,124,45,xe" fillcolor="#231f20" stroked="f">
                        <v:path arrowok="t" textboxrect="0,0,46,124"/>
                      </v:shape>
                      <v:shape id="任意多边形 197" o:spid="_x0000_s1028" style="position:absolute;left:1;top: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" path="m45,124r-15,l30,27r-3,4l,45,,31,8,27r8,-5l22,16r6,-5l33,5,36,r9,l45,124xe" filled="f" strokecolor="#231f20" strokeweight=".1pt">
                        <v:path arrowok="t" textboxrect="0,0,46,12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6C0AB61D" w14:textId="77777777">
        <w:trPr>
          <w:trHeight w:val="216"/>
        </w:trPr>
        <w:tc>
          <w:tcPr>
            <w:tcW w:w="849" w:type="dxa"/>
            <w:tcBorders>
              <w:right w:val="single" w:sz="4" w:space="0" w:color="231F20"/>
            </w:tcBorders>
          </w:tcPr>
          <w:p w14:paraId="418217FF" w14:textId="77777777" w:rsidR="00A504F0" w:rsidRDefault="00A504F0">
            <w:pPr>
              <w:pStyle w:val="TableParagraph"/>
              <w:spacing w:before="14"/>
              <w:rPr>
                <w:b/>
                <w:sz w:val="2"/>
              </w:rPr>
            </w:pPr>
          </w:p>
          <w:p w14:paraId="36DF7598" w14:textId="77777777" w:rsidR="00A504F0" w:rsidRDefault="00EF02B4">
            <w:pPr>
              <w:pStyle w:val="TableParagraph"/>
              <w:spacing w:line="119" w:lineRule="exact"/>
              <w:ind w:left="272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05E4A5BB" wp14:editId="2FB6B7AC">
                      <wp:extent cx="120015" cy="76200"/>
                      <wp:effectExtent l="0" t="0" r="13335" b="0"/>
                      <wp:docPr id="54" name="组合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" cy="76200"/>
                                <a:chOff x="0" y="0"/>
                                <a:chExt cx="189" cy="120"/>
                              </a:xfrm>
                            </wpg:grpSpPr>
                            <wps:wsp>
                              <wps:cNvPr id="53" name="任意多边形 199"/>
                              <wps:cNvSpPr/>
                              <wps:spPr>
                                <a:xfrm>
                                  <a:off x="0" y="0"/>
                                  <a:ext cx="189" cy="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" h="120">
                                      <a:moveTo>
                                        <a:pt x="76" y="101"/>
                                      </a:moveTo>
                                      <a:lnTo>
                                        <a:pt x="20" y="101"/>
                                      </a:lnTo>
                                      <a:lnTo>
                                        <a:pt x="21" y="99"/>
                                      </a:lnTo>
                                      <a:lnTo>
                                        <a:pt x="23" y="96"/>
                                      </a:lnTo>
                                      <a:lnTo>
                                        <a:pt x="28" y="91"/>
                                      </a:lnTo>
                                      <a:lnTo>
                                        <a:pt x="33" y="87"/>
                                      </a:lnTo>
                                      <a:lnTo>
                                        <a:pt x="52" y="71"/>
                                      </a:lnTo>
                                      <a:lnTo>
                                        <a:pt x="59" y="64"/>
                                      </a:lnTo>
                                      <a:lnTo>
                                        <a:pt x="68" y="54"/>
                                      </a:lnTo>
                                      <a:lnTo>
                                        <a:pt x="71" y="50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76" y="23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60" y="3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61" y="26"/>
                                      </a:lnTo>
                                      <a:lnTo>
                                        <a:pt x="61" y="37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0" y="54"/>
                                      </a:lnTo>
                                      <a:lnTo>
                                        <a:pt x="42" y="62"/>
                                      </a:lnTo>
                                      <a:lnTo>
                                        <a:pt x="21" y="79"/>
                                      </a:lnTo>
                                      <a:lnTo>
                                        <a:pt x="15" y="85"/>
                                      </a:lnTo>
                                      <a:lnTo>
                                        <a:pt x="7" y="95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" y="108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76" y="115"/>
                                      </a:lnTo>
                                      <a:lnTo>
                                        <a:pt x="76" y="101"/>
                                      </a:lnTo>
                                      <a:close/>
                                      <a:moveTo>
                                        <a:pt x="189" y="77"/>
                                      </a:moveTo>
                                      <a:lnTo>
                                        <a:pt x="171" y="77"/>
                                      </a:lnTo>
                                      <a:lnTo>
                                        <a:pt x="171" y="24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54" y="4"/>
                                      </a:lnTo>
                                      <a:lnTo>
                                        <a:pt x="154" y="24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12" y="77"/>
                                      </a:lnTo>
                                      <a:lnTo>
                                        <a:pt x="154" y="24"/>
                                      </a:lnTo>
                                      <a:lnTo>
                                        <a:pt x="154" y="4"/>
                                      </a:lnTo>
                                      <a:lnTo>
                                        <a:pt x="96" y="77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154" y="91"/>
                                      </a:lnTo>
                                      <a:lnTo>
                                        <a:pt x="154" y="119"/>
                                      </a:lnTo>
                                      <a:lnTo>
                                        <a:pt x="171" y="119"/>
                                      </a:lnTo>
                                      <a:lnTo>
                                        <a:pt x="171" y="91"/>
                                      </a:lnTo>
                                      <a:lnTo>
                                        <a:pt x="189" y="91"/>
                                      </a:lnTo>
                                      <a:lnTo>
                                        <a:pt x="189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FA2E9" id="组合 198" o:spid="_x0000_s1026" style="width:9.45pt;height:6pt;mso-position-horizontal-relative:char;mso-position-vertical-relative:line" coordsize="18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">
                      <v:shape id="任意多边形 199" o:spid="_x0000_s1027" style="position:absolute;width:189;height:120;visibility:visible;mso-wrap-style:square;v-text-anchor:top" coordsize="18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" path="m76,101r-56,l21,99r2,-3l28,91r5,-4l52,71r7,-7l68,54r3,-4l75,41r1,-5l76,23,72,15,60,3,51,,29,,20,3,7,14,4,22,3,33r14,2l17,27r2,-5l27,14r6,-2l46,12r5,2l59,21r2,5l61,37r-2,5l50,54r-8,8l21,79r-6,6l7,95r-3,5l1,108,,112r,3l76,115r,-14xm189,77r-18,l171,24,171,,157,r-3,4l154,24r,53l112,77,154,24r,-20l96,77r,14l154,91r,28l171,119r,-28l189,91r,-14xe" fillcolor="#231f20" stroked="f">
                        <v:path arrowok="t" textboxrect="0,0,189,1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35AF0789" w14:textId="77777777" w:rsidR="00A504F0" w:rsidRDefault="00EF02B4">
            <w:pPr>
              <w:pStyle w:val="TableParagraph"/>
              <w:spacing w:line="197" w:lineRule="exact"/>
              <w:ind w:left="97"/>
              <w:rPr>
                <w:sz w:val="16"/>
              </w:rPr>
            </w:pPr>
            <w:r>
              <w:rPr>
                <w:sz w:val="16"/>
              </w:rPr>
              <w:t>Battery</w:t>
            </w:r>
          </w:p>
        </w:tc>
        <w:tc>
          <w:tcPr>
            <w:tcW w:w="1065" w:type="dxa"/>
          </w:tcPr>
          <w:p w14:paraId="16C0D8E8" w14:textId="77777777" w:rsidR="00A504F0" w:rsidRDefault="00A504F0">
            <w:pPr>
              <w:pStyle w:val="TableParagraph"/>
              <w:spacing w:before="11"/>
              <w:rPr>
                <w:b/>
                <w:sz w:val="2"/>
              </w:rPr>
            </w:pPr>
          </w:p>
          <w:p w14:paraId="7F4DF05A" w14:textId="77777777" w:rsidR="00A504F0" w:rsidRDefault="00EF02B4">
            <w:pPr>
              <w:pStyle w:val="TableParagraph"/>
              <w:spacing w:line="125" w:lineRule="exact"/>
              <w:ind w:left="542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114300" distR="114300" wp14:anchorId="0FB118EE" wp14:editId="181614F7">
                      <wp:extent cx="30480" cy="80010"/>
                      <wp:effectExtent l="3810" t="3810" r="3810" b="11430"/>
                      <wp:docPr id="57" name="组合 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0" cy="80010"/>
                                <a:chOff x="0" y="0"/>
                                <a:chExt cx="48" cy="126"/>
                              </a:xfrm>
                            </wpg:grpSpPr>
                            <wps:wsp>
                              <wps:cNvPr id="55" name="任意多边形 201"/>
                              <wps:cNvSpPr/>
                              <wps:spPr>
                                <a:xfrm>
                                  <a:off x="1" y="1"/>
                                  <a:ext cx="4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124">
                                      <a:moveTo>
                                        <a:pt x="45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30" y="124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6" name="任意多边形 202"/>
                              <wps:cNvSpPr/>
                              <wps:spPr>
                                <a:xfrm>
                                  <a:off x="1" y="1"/>
                                  <a:ext cx="4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124">
                                      <a:moveTo>
                                        <a:pt x="45" y="124"/>
                                      </a:moveTo>
                                      <a:lnTo>
                                        <a:pt x="30" y="124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5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 cap="flat" cmpd="sng">
                                  <a:solidFill>
                                    <a:srgbClr val="231F2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5E991E" id="组合 200" o:spid="_x0000_s1026" style="width:2.4pt;height:6.3pt;mso-position-horizontal-relative:char;mso-position-vertical-relative:line" coordsize="4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">
                      <v:shape id="任意多边形 201" o:spid="_x0000_s1027" style="position:absolute;left:1;top: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" path="m45,l36,,33,5r-5,6l16,22,8,27,,31,,45,30,27r,97l45,124,45,xe" fillcolor="#231f20" stroked="f">
                        <v:path arrowok="t" textboxrect="0,0,46,124"/>
                      </v:shape>
                      <v:shape id="任意多边形 202" o:spid="_x0000_s1028" style="position:absolute;left:1;top: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" path="m45,124r-15,l30,27r-3,4l,45,,31,8,27r8,-5l22,16r6,-5l33,5,36,r9,l45,124xe" filled="f" strokecolor="#231f20" strokeweight=".1pt">
                        <v:path arrowok="t" textboxrect="0,0,46,12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3E88CB17" w14:textId="77777777">
        <w:trPr>
          <w:trHeight w:val="216"/>
        </w:trPr>
        <w:tc>
          <w:tcPr>
            <w:tcW w:w="849" w:type="dxa"/>
            <w:tcBorders>
              <w:right w:val="single" w:sz="4" w:space="0" w:color="231F20"/>
            </w:tcBorders>
          </w:tcPr>
          <w:p w14:paraId="71F95577" w14:textId="77777777" w:rsidR="00A504F0" w:rsidRDefault="00A504F0">
            <w:pPr>
              <w:pStyle w:val="TableParagraph"/>
              <w:spacing w:before="16"/>
              <w:rPr>
                <w:b/>
                <w:sz w:val="2"/>
              </w:rPr>
            </w:pPr>
          </w:p>
          <w:p w14:paraId="0550BBD5" w14:textId="77777777" w:rsidR="00A504F0" w:rsidRDefault="00EF02B4">
            <w:pPr>
              <w:pStyle w:val="TableParagraph"/>
              <w:spacing w:line="119" w:lineRule="exact"/>
              <w:ind w:left="272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mc:AlternateContent>
                <mc:Choice Requires="wpg">
                  <w:drawing>
                    <wp:inline distT="0" distB="0" distL="114300" distR="114300" wp14:anchorId="222F0B8B" wp14:editId="01DA95BD">
                      <wp:extent cx="122555" cy="76200"/>
                      <wp:effectExtent l="0" t="0" r="10795" b="0"/>
                      <wp:docPr id="60" name="组合 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555" cy="76200"/>
                                <a:chOff x="0" y="0"/>
                                <a:chExt cx="193" cy="120"/>
                              </a:xfrm>
                            </wpg:grpSpPr>
                            <wps:wsp>
                              <wps:cNvPr id="58" name="任意多边形 204"/>
                              <wps:cNvSpPr/>
                              <wps:spPr>
                                <a:xfrm>
                                  <a:off x="104" y="0"/>
                                  <a:ext cx="89" cy="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" h="120">
                                      <a:moveTo>
                                        <a:pt x="82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3" y="61"/>
                                      </a:lnTo>
                                      <a:lnTo>
                                        <a:pt x="18" y="63"/>
                                      </a:lnTo>
                                      <a:lnTo>
                                        <a:pt x="21" y="60"/>
                                      </a:lnTo>
                                      <a:lnTo>
                                        <a:pt x="24" y="57"/>
                                      </a:lnTo>
                                      <a:lnTo>
                                        <a:pt x="33" y="53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58" y="54"/>
                                      </a:lnTo>
                                      <a:lnTo>
                                        <a:pt x="69" y="64"/>
                                      </a:lnTo>
                                      <a:lnTo>
                                        <a:pt x="71" y="70"/>
                                      </a:lnTo>
                                      <a:lnTo>
                                        <a:pt x="71" y="87"/>
                                      </a:lnTo>
                                      <a:lnTo>
                                        <a:pt x="69" y="94"/>
                                      </a:lnTo>
                                      <a:lnTo>
                                        <a:pt x="58" y="105"/>
                                      </a:lnTo>
                                      <a:lnTo>
                                        <a:pt x="51" y="108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31" y="106"/>
                                      </a:lnTo>
                                      <a:lnTo>
                                        <a:pt x="22" y="98"/>
                                      </a:lnTo>
                                      <a:lnTo>
                                        <a:pt x="19" y="93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" y="97"/>
                                      </a:lnTo>
                                      <a:lnTo>
                                        <a:pt x="6" y="105"/>
                                      </a:lnTo>
                                      <a:lnTo>
                                        <a:pt x="21" y="117"/>
                                      </a:lnTo>
                                      <a:lnTo>
                                        <a:pt x="31" y="120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70" y="115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9" y="66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69" y="42"/>
                                      </a:lnTo>
                                      <a:lnTo>
                                        <a:pt x="59" y="39"/>
                                      </a:lnTo>
                                      <a:lnTo>
                                        <a:pt x="38" y="39"/>
                                      </a:lnTo>
                                      <a:lnTo>
                                        <a:pt x="30" y="41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9" name="任意多边形 205"/>
                              <wps:cNvSpPr/>
                              <wps:spPr>
                                <a:xfrm>
                                  <a:off x="0" y="0"/>
                                  <a:ext cx="76" cy="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" h="115">
                                      <a:moveTo>
                                        <a:pt x="51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61" y="26"/>
                                      </a:lnTo>
                                      <a:lnTo>
                                        <a:pt x="61" y="37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0" y="54"/>
                                      </a:lnTo>
                                      <a:lnTo>
                                        <a:pt x="42" y="62"/>
                                      </a:lnTo>
                                      <a:lnTo>
                                        <a:pt x="21" y="79"/>
                                      </a:lnTo>
                                      <a:lnTo>
                                        <a:pt x="15" y="85"/>
                                      </a:lnTo>
                                      <a:lnTo>
                                        <a:pt x="7" y="95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" y="108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76" y="115"/>
                                      </a:lnTo>
                                      <a:lnTo>
                                        <a:pt x="76" y="101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21" y="99"/>
                                      </a:lnTo>
                                      <a:lnTo>
                                        <a:pt x="23" y="96"/>
                                      </a:lnTo>
                                      <a:lnTo>
                                        <a:pt x="28" y="91"/>
                                      </a:lnTo>
                                      <a:lnTo>
                                        <a:pt x="33" y="87"/>
                                      </a:lnTo>
                                      <a:lnTo>
                                        <a:pt x="52" y="71"/>
                                      </a:lnTo>
                                      <a:lnTo>
                                        <a:pt x="59" y="64"/>
                                      </a:lnTo>
                                      <a:lnTo>
                                        <a:pt x="68" y="54"/>
                                      </a:lnTo>
                                      <a:lnTo>
                                        <a:pt x="71" y="50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76" y="23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60" y="3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41CEA0" id="组合 203" o:spid="_x0000_s1026" style="width:9.65pt;height:6pt;mso-position-horizontal-relative:char;mso-position-vertical-relative:line" coordsize="19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">
                      <v:shape id="任意多边形 204" o:spid="_x0000_s1027" style="position:absolute;left:104;width:89;height:120;visibility:visible;mso-wrap-style:square;v-text-anchor:top" coordsize="8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" path="m82,l16,,3,61r15,2l21,60r3,-3l33,53r4,-1l51,52r7,2l69,64r2,6l71,87r-2,7l58,105r-7,3l36,108r-5,-2l22,98,19,93,17,85,,87,1,97r5,8l21,117r10,3l58,120r12,-5l85,98,89,88r,-22l85,57,69,42,59,39r-21,l30,41r-8,5l29,14r53,l82,xe" fillcolor="#231f20" stroked="f">
                        <v:path arrowok="t" textboxrect="0,0,89,120"/>
                      </v:shape>
                      <v:shape id="任意多边形 205" o:spid="_x0000_s1028" style="position:absolute;width:76;height:115;visibility:visible;mso-wrap-style:square;v-text-anchor:top" coordsize="7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" path="m51,l29,,20,3,7,14,4,22,3,33r14,2l17,27r2,-5l27,14r6,-2l46,12r5,2l59,21r2,5l61,37r-2,5l50,54r-8,8l21,79r-6,6l7,95r-3,5l1,108,,112r,3l76,115r,-14l20,101r1,-2l23,96r5,-5l33,87,52,71r7,-7l68,54r3,-4l75,41r1,-5l76,23,72,15,60,3,51,xe" fillcolor="#231f20" stroked="f">
                        <v:path arrowok="t" textboxrect="0,0,76,11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1" w:type="dxa"/>
            <w:tcBorders>
              <w:left w:val="single" w:sz="4" w:space="0" w:color="231F20"/>
            </w:tcBorders>
          </w:tcPr>
          <w:p w14:paraId="054288C3" w14:textId="77777777" w:rsidR="00A504F0" w:rsidRDefault="00EF02B4">
            <w:pPr>
              <w:pStyle w:val="TableParagraph"/>
              <w:spacing w:line="197" w:lineRule="exact"/>
              <w:ind w:left="97"/>
              <w:rPr>
                <w:sz w:val="16"/>
              </w:rPr>
            </w:pPr>
            <w:r>
              <w:rPr>
                <w:sz w:val="16"/>
              </w:rPr>
              <w:t>USB Charger Set</w:t>
            </w:r>
          </w:p>
        </w:tc>
        <w:tc>
          <w:tcPr>
            <w:tcW w:w="1065" w:type="dxa"/>
          </w:tcPr>
          <w:p w14:paraId="64856506" w14:textId="77777777" w:rsidR="00A504F0" w:rsidRDefault="00A504F0">
            <w:pPr>
              <w:pStyle w:val="TableParagraph"/>
              <w:spacing w:before="12"/>
              <w:rPr>
                <w:b/>
                <w:sz w:val="2"/>
              </w:rPr>
            </w:pPr>
          </w:p>
          <w:p w14:paraId="6C817C41" w14:textId="77777777" w:rsidR="00A504F0" w:rsidRDefault="00EF02B4">
            <w:pPr>
              <w:pStyle w:val="TableParagraph"/>
              <w:spacing w:line="125" w:lineRule="exact"/>
              <w:ind w:left="542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114300" distR="114300" wp14:anchorId="39AF16A7" wp14:editId="0D04D7D8">
                      <wp:extent cx="30480" cy="80010"/>
                      <wp:effectExtent l="3810" t="3810" r="3810" b="11430"/>
                      <wp:docPr id="63" name="组合 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0" cy="80010"/>
                                <a:chOff x="0" y="0"/>
                                <a:chExt cx="48" cy="126"/>
                              </a:xfrm>
                            </wpg:grpSpPr>
                            <wps:wsp>
                              <wps:cNvPr id="61" name="任意多边形 207"/>
                              <wps:cNvSpPr/>
                              <wps:spPr>
                                <a:xfrm>
                                  <a:off x="1" y="1"/>
                                  <a:ext cx="4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124">
                                      <a:moveTo>
                                        <a:pt x="45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30" y="124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62" name="任意多边形 208"/>
                              <wps:cNvSpPr/>
                              <wps:spPr>
                                <a:xfrm>
                                  <a:off x="1" y="1"/>
                                  <a:ext cx="4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124">
                                      <a:moveTo>
                                        <a:pt x="45" y="124"/>
                                      </a:moveTo>
                                      <a:lnTo>
                                        <a:pt x="30" y="124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5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 cap="flat" cmpd="sng">
                                  <a:solidFill>
                                    <a:srgbClr val="231F2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EF6A1" id="组合 206" o:spid="_x0000_s1026" style="width:2.4pt;height:6.3pt;mso-position-horizontal-relative:char;mso-position-vertical-relative:line" coordsize="4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">
                      <v:shape id="任意多边形 207" o:spid="_x0000_s1027" style="position:absolute;left:1;top: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" path="m45,l36,,33,5r-5,6l16,22,8,27,,31,,45,30,27r,97l45,124,45,xe" fillcolor="#231f20" stroked="f">
                        <v:path arrowok="t" textboxrect="0,0,46,124"/>
                      </v:shape>
                      <v:shape id="任意多边形 208" o:spid="_x0000_s1028" style="position:absolute;left:1;top: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" path="m45,124r-15,l30,27r-3,4l,45,,31,8,27r8,-5l22,16r6,-5l33,5,36,r9,l45,124xe" filled="f" strokecolor="#231f20" strokeweight=".1pt">
                        <v:path arrowok="t" textboxrect="0,0,46,12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504F0" w14:paraId="7D1E5047" w14:textId="77777777">
        <w:trPr>
          <w:trHeight w:val="229"/>
        </w:trPr>
        <w:tc>
          <w:tcPr>
            <w:tcW w:w="849" w:type="dxa"/>
            <w:tcBorders>
              <w:bottom w:val="nil"/>
              <w:right w:val="single" w:sz="4" w:space="0" w:color="231F20"/>
            </w:tcBorders>
          </w:tcPr>
          <w:p w14:paraId="20E40667" w14:textId="77777777" w:rsidR="00A504F0" w:rsidRDefault="00A504F0">
            <w:pPr>
              <w:pStyle w:val="TableParagraph"/>
              <w:spacing w:before="18"/>
              <w:rPr>
                <w:b/>
                <w:sz w:val="2"/>
              </w:rPr>
            </w:pPr>
          </w:p>
          <w:p w14:paraId="66D6571C" w14:textId="77777777" w:rsidR="00A504F0" w:rsidRDefault="00EF02B4">
            <w:pPr>
              <w:pStyle w:val="TableParagraph"/>
              <w:spacing w:line="125" w:lineRule="exact"/>
              <w:ind w:left="272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114300" distR="114300" wp14:anchorId="0DD9356A" wp14:editId="60E2E2F8">
                      <wp:extent cx="120650" cy="80010"/>
                      <wp:effectExtent l="0" t="0" r="12700" b="15240"/>
                      <wp:docPr id="65" name="组合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650" cy="80010"/>
                                <a:chOff x="0" y="0"/>
                                <a:chExt cx="190" cy="126"/>
                              </a:xfrm>
                            </wpg:grpSpPr>
                            <wps:wsp>
                              <wps:cNvPr id="64" name="任意多边形 210"/>
                              <wps:cNvSpPr/>
                              <wps:spPr>
                                <a:xfrm>
                                  <a:off x="0" y="0"/>
                                  <a:ext cx="190" cy="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" h="126">
                                      <a:moveTo>
                                        <a:pt x="76" y="101"/>
                                      </a:moveTo>
                                      <a:lnTo>
                                        <a:pt x="20" y="101"/>
                                      </a:lnTo>
                                      <a:lnTo>
                                        <a:pt x="21" y="99"/>
                                      </a:lnTo>
                                      <a:lnTo>
                                        <a:pt x="23" y="96"/>
                                      </a:lnTo>
                                      <a:lnTo>
                                        <a:pt x="28" y="91"/>
                                      </a:lnTo>
                                      <a:lnTo>
                                        <a:pt x="33" y="87"/>
                                      </a:lnTo>
                                      <a:lnTo>
                                        <a:pt x="52" y="71"/>
                                      </a:lnTo>
                                      <a:lnTo>
                                        <a:pt x="59" y="64"/>
                                      </a:lnTo>
                                      <a:lnTo>
                                        <a:pt x="68" y="54"/>
                                      </a:lnTo>
                                      <a:lnTo>
                                        <a:pt x="71" y="50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76" y="23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60" y="3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61" y="26"/>
                                      </a:lnTo>
                                      <a:lnTo>
                                        <a:pt x="61" y="37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50" y="54"/>
                                      </a:lnTo>
                                      <a:lnTo>
                                        <a:pt x="42" y="62"/>
                                      </a:lnTo>
                                      <a:lnTo>
                                        <a:pt x="21" y="79"/>
                                      </a:lnTo>
                                      <a:lnTo>
                                        <a:pt x="15" y="85"/>
                                      </a:lnTo>
                                      <a:lnTo>
                                        <a:pt x="7" y="95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1" y="108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76" y="115"/>
                                      </a:lnTo>
                                      <a:lnTo>
                                        <a:pt x="76" y="101"/>
                                      </a:lnTo>
                                      <a:close/>
                                      <a:moveTo>
                                        <a:pt x="189" y="73"/>
                                      </a:moveTo>
                                      <a:lnTo>
                                        <a:pt x="185" y="64"/>
                                      </a:lnTo>
                                      <a:lnTo>
                                        <a:pt x="180" y="58"/>
                                      </a:lnTo>
                                      <a:lnTo>
                                        <a:pt x="172" y="51"/>
                                      </a:lnTo>
                                      <a:lnTo>
                                        <a:pt x="172" y="77"/>
                                      </a:lnTo>
                                      <a:lnTo>
                                        <a:pt x="172" y="94"/>
                                      </a:lnTo>
                                      <a:lnTo>
                                        <a:pt x="170" y="100"/>
                                      </a:lnTo>
                                      <a:lnTo>
                                        <a:pt x="160" y="110"/>
                                      </a:lnTo>
                                      <a:lnTo>
                                        <a:pt x="154" y="113"/>
                                      </a:lnTo>
                                      <a:lnTo>
                                        <a:pt x="142" y="113"/>
                                      </a:lnTo>
                                      <a:lnTo>
                                        <a:pt x="138" y="112"/>
                                      </a:lnTo>
                                      <a:lnTo>
                                        <a:pt x="129" y="107"/>
                                      </a:lnTo>
                                      <a:lnTo>
                                        <a:pt x="126" y="103"/>
                                      </a:lnTo>
                                      <a:lnTo>
                                        <a:pt x="121" y="94"/>
                                      </a:lnTo>
                                      <a:lnTo>
                                        <a:pt x="120" y="89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2" y="70"/>
                                      </a:lnTo>
                                      <a:lnTo>
                                        <a:pt x="132" y="61"/>
                                      </a:lnTo>
                                      <a:lnTo>
                                        <a:pt x="133" y="61"/>
                                      </a:lnTo>
                                      <a:lnTo>
                                        <a:pt x="139" y="58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60" y="61"/>
                                      </a:lnTo>
                                      <a:lnTo>
                                        <a:pt x="170" y="70"/>
                                      </a:lnTo>
                                      <a:lnTo>
                                        <a:pt x="172" y="77"/>
                                      </a:lnTo>
                                      <a:lnTo>
                                        <a:pt x="172" y="51"/>
                                      </a:lnTo>
                                      <a:lnTo>
                                        <a:pt x="170" y="49"/>
                                      </a:lnTo>
                                      <a:lnTo>
                                        <a:pt x="161" y="46"/>
                                      </a:lnTo>
                                      <a:lnTo>
                                        <a:pt x="143" y="46"/>
                                      </a:lnTo>
                                      <a:lnTo>
                                        <a:pt x="137" y="47"/>
                                      </a:lnTo>
                                      <a:lnTo>
                                        <a:pt x="132" y="49"/>
                                      </a:lnTo>
                                      <a:lnTo>
                                        <a:pt x="126" y="52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17" y="61"/>
                                      </a:lnTo>
                                      <a:lnTo>
                                        <a:pt x="117" y="49"/>
                                      </a:lnTo>
                                      <a:lnTo>
                                        <a:pt x="119" y="40"/>
                                      </a:lnTo>
                                      <a:lnTo>
                                        <a:pt x="125" y="27"/>
                                      </a:lnTo>
                                      <a:lnTo>
                                        <a:pt x="129" y="22"/>
                                      </a:lnTo>
                                      <a:lnTo>
                                        <a:pt x="134" y="19"/>
                                      </a:lnTo>
                                      <a:lnTo>
                                        <a:pt x="138" y="16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60" y="17"/>
                                      </a:lnTo>
                                      <a:lnTo>
                                        <a:pt x="164" y="21"/>
                                      </a:lnTo>
                                      <a:lnTo>
                                        <a:pt x="167" y="24"/>
                                      </a:lnTo>
                                      <a:lnTo>
                                        <a:pt x="169" y="28"/>
                                      </a:lnTo>
                                      <a:lnTo>
                                        <a:pt x="170" y="34"/>
                                      </a:lnTo>
                                      <a:lnTo>
                                        <a:pt x="187" y="33"/>
                                      </a:lnTo>
                                      <a:lnTo>
                                        <a:pt x="185" y="24"/>
                                      </a:lnTo>
                                      <a:lnTo>
                                        <a:pt x="181" y="16"/>
                                      </a:lnTo>
                                      <a:lnTo>
                                        <a:pt x="180" y="15"/>
                                      </a:lnTo>
                                      <a:lnTo>
                                        <a:pt x="168" y="6"/>
                                      </a:lnTo>
                                      <a:lnTo>
                                        <a:pt x="159" y="3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24" y="8"/>
                                      </a:lnTo>
                                      <a:lnTo>
                                        <a:pt x="115" y="17"/>
                                      </a:lnTo>
                                      <a:lnTo>
                                        <a:pt x="109" y="26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102" y="51"/>
                                      </a:lnTo>
                                      <a:lnTo>
                                        <a:pt x="101" y="61"/>
                                      </a:lnTo>
                                      <a:lnTo>
                                        <a:pt x="101" y="70"/>
                                      </a:lnTo>
                                      <a:lnTo>
                                        <a:pt x="102" y="82"/>
                                      </a:lnTo>
                                      <a:lnTo>
                                        <a:pt x="104" y="94"/>
                                      </a:lnTo>
                                      <a:lnTo>
                                        <a:pt x="108" y="104"/>
                                      </a:lnTo>
                                      <a:lnTo>
                                        <a:pt x="114" y="112"/>
                                      </a:lnTo>
                                      <a:lnTo>
                                        <a:pt x="123" y="121"/>
                                      </a:lnTo>
                                      <a:lnTo>
                                        <a:pt x="134" y="125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63" y="123"/>
                                      </a:lnTo>
                                      <a:lnTo>
                                        <a:pt x="175" y="117"/>
                                      </a:lnTo>
                                      <a:lnTo>
                                        <a:pt x="179" y="113"/>
                                      </a:lnTo>
                                      <a:lnTo>
                                        <a:pt x="180" y="112"/>
                                      </a:lnTo>
                                      <a:lnTo>
                                        <a:pt x="187" y="99"/>
                                      </a:lnTo>
                                      <a:lnTo>
                                        <a:pt x="189" y="92"/>
                                      </a:lnTo>
                                      <a:lnTo>
                                        <a:pt x="189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EADE8" id="组合 209" o:spid="_x0000_s1026" style="width:9.5pt;height:6.3pt;mso-position-horizontal-relative:char;mso-position-vertical-relative:line" coordsize="19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">
                      <v:shape id="任意多边形 210" o:spid="_x0000_s1027" style="position:absolute;width:190;height:126;visibility:visible;mso-wrap-style:square;v-text-anchor:top" coordsize="19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" path="m76,101r-56,l21,99r2,-3l28,91r5,-4l52,71r7,-7l68,54r3,-4l75,41r1,-5l76,23,72,15,60,3,51,,29,,20,3,7,14,4,22,3,33r14,2l17,27r2,-5l27,14r6,-2l46,12r5,2l59,21r2,5l61,37r-2,5l50,54r-8,8l21,79r-6,6l7,95r-3,5l1,108,,112r,3l76,115r,-14xm189,73r-4,-9l180,58r-8,-7l172,77r,17l170,100r-10,10l154,113r-12,l138,112r-9,-5l126,103r-5,-9l120,89r,-12l122,70r10,-9l133,61r6,-3l154,58r6,3l170,70r2,7l172,51r-2,-2l161,46r-18,l137,47r-5,2l126,52r-5,4l117,61r,-12l119,40r6,-13l129,22r5,-3l138,16r5,-1l154,15r6,2l164,21r3,3l169,28r1,6l187,33r-2,-9l181,16r-1,-1l168,6,159,3r-24,l124,8r-9,9l109,26r-4,11l102,51r-1,10l101,70r1,12l104,94r4,10l114,112r9,9l134,125r21,l163,123r12,-6l179,113r1,-1l187,99r2,-7l189,73xe" fillcolor="#231f20" stroked="f">
                        <v:path arrowok="t" textboxrect="0,0,190,12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1" w:type="dxa"/>
            <w:tcBorders>
              <w:left w:val="single" w:sz="4" w:space="0" w:color="231F20"/>
              <w:bottom w:val="nil"/>
            </w:tcBorders>
          </w:tcPr>
          <w:p w14:paraId="47D8C821" w14:textId="77777777" w:rsidR="00A504F0" w:rsidRDefault="00EF02B4">
            <w:pPr>
              <w:pStyle w:val="TableParagraph"/>
              <w:tabs>
                <w:tab w:val="left" w:pos="4366"/>
              </w:tabs>
              <w:spacing w:line="209" w:lineRule="exact"/>
              <w:ind w:left="-847" w:right="-1080"/>
              <w:rPr>
                <w:sz w:val="16"/>
              </w:rPr>
            </w:pPr>
            <w:r>
              <w:rPr>
                <w:w w:val="90"/>
                <w:sz w:val="16"/>
                <w:u w:val="single" w:color="231F20"/>
              </w:rPr>
              <w:t xml:space="preserve"> </w:t>
            </w:r>
            <w:r>
              <w:rPr>
                <w:sz w:val="16"/>
                <w:u w:val="single" w:color="231F20"/>
              </w:rPr>
              <w:t xml:space="preserve">                   </w:t>
            </w:r>
            <w:r>
              <w:rPr>
                <w:spacing w:val="-9"/>
                <w:sz w:val="16"/>
                <w:u w:val="single" w:color="231F20"/>
              </w:rPr>
              <w:t xml:space="preserve"> </w:t>
            </w:r>
            <w:r>
              <w:rPr>
                <w:sz w:val="16"/>
                <w:u w:val="single" w:color="231F20"/>
              </w:rPr>
              <w:t>the transmitter</w:t>
            </w:r>
            <w:r>
              <w:rPr>
                <w:spacing w:val="8"/>
                <w:sz w:val="16"/>
                <w:u w:val="single" w:color="231F20"/>
              </w:rPr>
              <w:t xml:space="preserve"> </w:t>
            </w:r>
            <w:r>
              <w:rPr>
                <w:sz w:val="16"/>
                <w:u w:val="single" w:color="231F20"/>
              </w:rPr>
              <w:t>Unit</w:t>
            </w:r>
            <w:r>
              <w:rPr>
                <w:sz w:val="16"/>
                <w:u w:val="single" w:color="231F20"/>
              </w:rPr>
              <w:tab/>
            </w:r>
          </w:p>
        </w:tc>
        <w:tc>
          <w:tcPr>
            <w:tcW w:w="1065" w:type="dxa"/>
            <w:tcBorders>
              <w:bottom w:val="nil"/>
            </w:tcBorders>
          </w:tcPr>
          <w:p w14:paraId="62827699" w14:textId="77777777" w:rsidR="00A504F0" w:rsidRDefault="00A504F0">
            <w:pPr>
              <w:pStyle w:val="TableParagraph"/>
              <w:spacing w:before="7"/>
              <w:rPr>
                <w:b/>
                <w:sz w:val="2"/>
              </w:rPr>
            </w:pPr>
          </w:p>
          <w:p w14:paraId="420CB8E7" w14:textId="77777777" w:rsidR="00A504F0" w:rsidRDefault="00EF02B4">
            <w:pPr>
              <w:pStyle w:val="TableParagraph"/>
              <w:spacing w:line="125" w:lineRule="exact"/>
              <w:ind w:left="542"/>
              <w:rPr>
                <w:sz w:val="12"/>
              </w:rPr>
            </w:pPr>
            <w:r>
              <w:rPr>
                <w:noProof/>
                <w:position w:val="-2"/>
                <w:sz w:val="12"/>
              </w:rPr>
              <mc:AlternateContent>
                <mc:Choice Requires="wpg">
                  <w:drawing>
                    <wp:inline distT="0" distB="0" distL="114300" distR="114300" wp14:anchorId="7B2A3E86" wp14:editId="1EAD933E">
                      <wp:extent cx="30480" cy="80010"/>
                      <wp:effectExtent l="3810" t="3810" r="3810" b="11430"/>
                      <wp:docPr id="68" name="组合 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0" cy="80010"/>
                                <a:chOff x="0" y="0"/>
                                <a:chExt cx="48" cy="126"/>
                              </a:xfrm>
                            </wpg:grpSpPr>
                            <wps:wsp>
                              <wps:cNvPr id="66" name="任意多边形 212"/>
                              <wps:cNvSpPr/>
                              <wps:spPr>
                                <a:xfrm>
                                  <a:off x="1" y="1"/>
                                  <a:ext cx="4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124">
                                      <a:moveTo>
                                        <a:pt x="45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30" y="124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67" name="任意多边形 213"/>
                              <wps:cNvSpPr/>
                              <wps:spPr>
                                <a:xfrm>
                                  <a:off x="1" y="1"/>
                                  <a:ext cx="46" cy="1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" h="124">
                                      <a:moveTo>
                                        <a:pt x="45" y="124"/>
                                      </a:moveTo>
                                      <a:lnTo>
                                        <a:pt x="30" y="124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27" y="3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5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 cap="flat" cmpd="sng">
                                  <a:solidFill>
                                    <a:srgbClr val="231F2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3EA48C" id="组合 211" o:spid="_x0000_s1026" style="width:2.4pt;height:6.3pt;mso-position-horizontal-relative:char;mso-position-vertical-relative:line" coordsize="48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">
                      <v:shape id="任意多边形 212" o:spid="_x0000_s1027" style="position:absolute;left:1;top: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" path="m45,l36,,33,5r-5,6l16,22,8,27,,31,,45,30,27r,97l45,124,45,xe" fillcolor="#231f20" stroked="f">
                        <v:path arrowok="t" textboxrect="0,0,46,124"/>
                      </v:shape>
                      <v:shape id="任意多边形 213" o:spid="_x0000_s1028" style="position:absolute;left:1;top:1;width:46;height:124;visibility:visible;mso-wrap-style:square;v-text-anchor:top" coordsize="4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" path="m45,124r-15,l30,27r-3,4l,45,,31,8,27r8,-5l22,16r6,-5l33,5,36,r9,l45,124xe" filled="f" strokecolor="#231f20" strokeweight=".1pt">
                        <v:path arrowok="t" textboxrect="0,0,46,124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EFAB63F" w14:textId="77777777" w:rsidR="00A504F0" w:rsidRDefault="00A504F0">
      <w:pPr>
        <w:pStyle w:val="BodyText"/>
        <w:spacing w:before="7"/>
        <w:rPr>
          <w:b/>
          <w:sz w:val="13"/>
        </w:rPr>
      </w:pPr>
    </w:p>
    <w:p w14:paraId="432E4B81" w14:textId="77777777" w:rsidR="00A504F0" w:rsidRDefault="00EF02B4">
      <w:pPr>
        <w:spacing w:line="345" w:lineRule="exact"/>
        <w:ind w:left="122"/>
        <w:rPr>
          <w:b/>
          <w:sz w:val="20"/>
        </w:rPr>
      </w:pPr>
      <w:r>
        <w:rPr>
          <w:b/>
          <w:color w:val="231F20"/>
          <w:sz w:val="20"/>
        </w:rPr>
        <w:t>Notice for beginners:</w:t>
      </w:r>
    </w:p>
    <w:p w14:paraId="62136BAD" w14:textId="6CABF104" w:rsidR="00A504F0" w:rsidRPr="00970C1C" w:rsidRDefault="0050157F">
      <w:pPr>
        <w:pStyle w:val="ListParagraph"/>
        <w:numPr>
          <w:ilvl w:val="0"/>
          <w:numId w:val="4"/>
        </w:numPr>
        <w:tabs>
          <w:tab w:val="left" w:pos="321"/>
        </w:tabs>
        <w:spacing w:line="248" w:lineRule="exact"/>
        <w:rPr>
          <w:sz w:val="18"/>
          <w:highlight w:val="yellow"/>
        </w:rPr>
      </w:pPr>
      <w:r w:rsidRPr="00970C1C">
        <w:rPr>
          <w:color w:val="231F20"/>
          <w:w w:val="105"/>
          <w:sz w:val="18"/>
          <w:highlight w:val="yellow"/>
        </w:rPr>
        <w:t>P</w:t>
      </w:r>
      <w:r w:rsidR="00EF02B4" w:rsidRPr="00970C1C">
        <w:rPr>
          <w:color w:val="231F20"/>
          <w:w w:val="105"/>
          <w:sz w:val="18"/>
          <w:highlight w:val="yellow"/>
        </w:rPr>
        <w:t>lease</w:t>
      </w:r>
      <w:r w:rsidR="00EF02B4" w:rsidRPr="00970C1C">
        <w:rPr>
          <w:color w:val="231F20"/>
          <w:spacing w:val="-10"/>
          <w:w w:val="105"/>
          <w:sz w:val="18"/>
          <w:highlight w:val="yellow"/>
        </w:rPr>
        <w:t xml:space="preserve"> </w:t>
      </w:r>
      <w:r w:rsidR="00EF02B4" w:rsidRPr="00970C1C">
        <w:rPr>
          <w:color w:val="231F20"/>
          <w:w w:val="105"/>
          <w:sz w:val="18"/>
          <w:highlight w:val="yellow"/>
        </w:rPr>
        <w:t>ﬂy</w:t>
      </w:r>
      <w:r w:rsidR="00EF02B4" w:rsidRPr="00970C1C">
        <w:rPr>
          <w:color w:val="231F20"/>
          <w:spacing w:val="-10"/>
          <w:w w:val="105"/>
          <w:sz w:val="18"/>
          <w:highlight w:val="yellow"/>
        </w:rPr>
        <w:t xml:space="preserve"> </w:t>
      </w:r>
      <w:r w:rsidR="00EF02B4" w:rsidRPr="00970C1C">
        <w:rPr>
          <w:color w:val="231F20"/>
          <w:w w:val="105"/>
          <w:sz w:val="18"/>
          <w:highlight w:val="yellow"/>
        </w:rPr>
        <w:t>with</w:t>
      </w:r>
      <w:r w:rsidR="00EF02B4" w:rsidRPr="00970C1C">
        <w:rPr>
          <w:color w:val="231F20"/>
          <w:spacing w:val="-9"/>
          <w:w w:val="105"/>
          <w:sz w:val="18"/>
          <w:highlight w:val="yellow"/>
        </w:rPr>
        <w:t xml:space="preserve"> </w:t>
      </w:r>
      <w:r w:rsidR="005D0CE7" w:rsidRPr="00970C1C">
        <w:rPr>
          <w:color w:val="231F20"/>
          <w:spacing w:val="-9"/>
          <w:w w:val="105"/>
          <w:sz w:val="18"/>
          <w:highlight w:val="yellow"/>
        </w:rPr>
        <w:t>an instructor until you are confident enough.</w:t>
      </w:r>
    </w:p>
    <w:p w14:paraId="1E16C78F" w14:textId="5799439F" w:rsidR="00A504F0" w:rsidRPr="00970C1C" w:rsidRDefault="00EF02B4">
      <w:pPr>
        <w:pStyle w:val="ListParagraph"/>
        <w:numPr>
          <w:ilvl w:val="0"/>
          <w:numId w:val="4"/>
        </w:numPr>
        <w:tabs>
          <w:tab w:val="left" w:pos="339"/>
        </w:tabs>
        <w:spacing w:before="21" w:line="156" w:lineRule="auto"/>
        <w:ind w:left="179" w:right="386" w:firstLine="0"/>
        <w:rPr>
          <w:sz w:val="18"/>
          <w:highlight w:val="yellow"/>
        </w:rPr>
      </w:pPr>
      <w:r w:rsidRPr="00970C1C">
        <w:rPr>
          <w:color w:val="231F20"/>
          <w:w w:val="105"/>
          <w:sz w:val="18"/>
          <w:highlight w:val="yellow"/>
        </w:rPr>
        <w:t>Before</w:t>
      </w:r>
      <w:r w:rsidRPr="00970C1C">
        <w:rPr>
          <w:color w:val="231F20"/>
          <w:spacing w:val="-13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ﬂy</w:t>
      </w:r>
      <w:r w:rsidR="005D0CE7" w:rsidRPr="00970C1C">
        <w:rPr>
          <w:color w:val="231F20"/>
          <w:w w:val="105"/>
          <w:sz w:val="18"/>
          <w:highlight w:val="yellow"/>
        </w:rPr>
        <w:t xml:space="preserve">ing </w:t>
      </w:r>
      <w:r w:rsidRPr="00970C1C">
        <w:rPr>
          <w:color w:val="231F20"/>
          <w:w w:val="105"/>
          <w:sz w:val="18"/>
          <w:highlight w:val="yellow"/>
        </w:rPr>
        <w:t>the</w:t>
      </w:r>
      <w:r w:rsidRPr="00970C1C">
        <w:rPr>
          <w:color w:val="231F20"/>
          <w:spacing w:val="-12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model</w:t>
      </w:r>
      <w:r w:rsidR="0050157F" w:rsidRPr="00970C1C">
        <w:rPr>
          <w:color w:val="231F20"/>
          <w:w w:val="105"/>
          <w:sz w:val="18"/>
          <w:highlight w:val="yellow"/>
        </w:rPr>
        <w:t xml:space="preserve"> for the first time</w:t>
      </w:r>
      <w:r w:rsidRPr="00970C1C">
        <w:rPr>
          <w:color w:val="231F20"/>
          <w:w w:val="105"/>
          <w:sz w:val="18"/>
          <w:highlight w:val="yellow"/>
        </w:rPr>
        <w:t>,</w:t>
      </w:r>
      <w:r w:rsidRPr="00970C1C">
        <w:rPr>
          <w:color w:val="231F20"/>
          <w:spacing w:val="-12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you</w:t>
      </w:r>
      <w:r w:rsidRPr="00970C1C">
        <w:rPr>
          <w:color w:val="231F20"/>
          <w:spacing w:val="-12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need</w:t>
      </w:r>
      <w:r w:rsidRPr="00970C1C">
        <w:rPr>
          <w:color w:val="231F20"/>
          <w:spacing w:val="-13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to</w:t>
      </w:r>
      <w:r w:rsidRPr="00970C1C">
        <w:rPr>
          <w:color w:val="231F20"/>
          <w:spacing w:val="-12"/>
          <w:w w:val="105"/>
          <w:sz w:val="18"/>
          <w:highlight w:val="yellow"/>
        </w:rPr>
        <w:t xml:space="preserve"> </w:t>
      </w:r>
      <w:r w:rsidR="005D0CE7" w:rsidRPr="00970C1C">
        <w:rPr>
          <w:color w:val="231F20"/>
          <w:spacing w:val="-12"/>
          <w:w w:val="105"/>
          <w:sz w:val="18"/>
          <w:highlight w:val="yellow"/>
        </w:rPr>
        <w:t xml:space="preserve">fully </w:t>
      </w:r>
      <w:proofErr w:type="gramStart"/>
      <w:r w:rsidRPr="00970C1C">
        <w:rPr>
          <w:color w:val="231F20"/>
          <w:w w:val="105"/>
          <w:sz w:val="18"/>
          <w:highlight w:val="yellow"/>
        </w:rPr>
        <w:t>underst</w:t>
      </w:r>
      <w:r w:rsidR="005D0CE7" w:rsidRPr="00970C1C">
        <w:rPr>
          <w:color w:val="231F20"/>
          <w:w w:val="105"/>
          <w:sz w:val="18"/>
          <w:highlight w:val="yellow"/>
        </w:rPr>
        <w:t>ood</w:t>
      </w:r>
      <w:proofErr w:type="gramEnd"/>
      <w:r w:rsidRPr="00970C1C">
        <w:rPr>
          <w:color w:val="231F20"/>
          <w:spacing w:val="-12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all</w:t>
      </w:r>
      <w:r w:rsidRPr="00970C1C">
        <w:rPr>
          <w:color w:val="231F20"/>
          <w:spacing w:val="-12"/>
          <w:w w:val="105"/>
          <w:sz w:val="18"/>
          <w:highlight w:val="yellow"/>
        </w:rPr>
        <w:t xml:space="preserve"> </w:t>
      </w:r>
      <w:r w:rsidR="005D0CE7" w:rsidRPr="00970C1C">
        <w:rPr>
          <w:color w:val="231F20"/>
          <w:spacing w:val="-12"/>
          <w:w w:val="105"/>
          <w:sz w:val="18"/>
          <w:highlight w:val="yellow"/>
        </w:rPr>
        <w:t xml:space="preserve">of </w:t>
      </w:r>
      <w:r w:rsidRPr="00970C1C">
        <w:rPr>
          <w:color w:val="231F20"/>
          <w:w w:val="105"/>
          <w:sz w:val="18"/>
          <w:highlight w:val="yellow"/>
        </w:rPr>
        <w:t>the</w:t>
      </w:r>
      <w:r w:rsidRPr="00970C1C">
        <w:rPr>
          <w:color w:val="231F20"/>
          <w:spacing w:val="-12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function</w:t>
      </w:r>
      <w:r w:rsidR="0050157F" w:rsidRPr="00970C1C">
        <w:rPr>
          <w:color w:val="231F20"/>
          <w:w w:val="105"/>
          <w:sz w:val="18"/>
          <w:highlight w:val="yellow"/>
        </w:rPr>
        <w:t>s</w:t>
      </w:r>
      <w:r w:rsidRPr="00970C1C">
        <w:rPr>
          <w:color w:val="231F20"/>
          <w:spacing w:val="-12"/>
          <w:w w:val="105"/>
          <w:sz w:val="18"/>
          <w:highlight w:val="yellow"/>
        </w:rPr>
        <w:t xml:space="preserve"> </w:t>
      </w:r>
      <w:r w:rsidR="005D0CE7" w:rsidRPr="00970C1C">
        <w:rPr>
          <w:color w:val="231F20"/>
          <w:spacing w:val="-12"/>
          <w:w w:val="105"/>
          <w:sz w:val="18"/>
          <w:highlight w:val="yellow"/>
        </w:rPr>
        <w:t xml:space="preserve">provided </w:t>
      </w:r>
      <w:r w:rsidR="0050157F" w:rsidRPr="00970C1C">
        <w:rPr>
          <w:color w:val="231F20"/>
          <w:spacing w:val="-12"/>
          <w:w w:val="105"/>
          <w:sz w:val="18"/>
          <w:highlight w:val="yellow"/>
        </w:rPr>
        <w:t>by</w:t>
      </w:r>
      <w:r w:rsidR="005D0CE7" w:rsidRPr="00970C1C">
        <w:rPr>
          <w:color w:val="231F20"/>
          <w:spacing w:val="-12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the</w:t>
      </w:r>
      <w:r w:rsidRPr="00970C1C">
        <w:rPr>
          <w:color w:val="231F20"/>
          <w:spacing w:val="-12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transmitter</w:t>
      </w:r>
      <w:r w:rsidRPr="00970C1C">
        <w:rPr>
          <w:color w:val="231F20"/>
          <w:spacing w:val="-10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and</w:t>
      </w:r>
      <w:r w:rsidRPr="00970C1C">
        <w:rPr>
          <w:color w:val="231F20"/>
          <w:spacing w:val="-9"/>
          <w:w w:val="105"/>
          <w:sz w:val="18"/>
          <w:highlight w:val="yellow"/>
        </w:rPr>
        <w:t xml:space="preserve"> </w:t>
      </w:r>
      <w:r w:rsidR="005D0CE7" w:rsidRPr="00970C1C">
        <w:rPr>
          <w:color w:val="231F20"/>
          <w:spacing w:val="-9"/>
          <w:w w:val="105"/>
          <w:sz w:val="18"/>
          <w:highlight w:val="yellow"/>
        </w:rPr>
        <w:t>the responses of all of the switches.</w:t>
      </w:r>
    </w:p>
    <w:p w14:paraId="6AF26827" w14:textId="3964B6E2" w:rsidR="00A504F0" w:rsidRPr="00970C1C" w:rsidRDefault="00EF02B4">
      <w:pPr>
        <w:pStyle w:val="ListParagraph"/>
        <w:numPr>
          <w:ilvl w:val="0"/>
          <w:numId w:val="4"/>
        </w:numPr>
        <w:tabs>
          <w:tab w:val="left" w:pos="339"/>
        </w:tabs>
        <w:spacing w:line="156" w:lineRule="auto"/>
        <w:ind w:left="179" w:right="139" w:firstLine="0"/>
        <w:rPr>
          <w:sz w:val="18"/>
          <w:highlight w:val="yellow"/>
        </w:rPr>
      </w:pPr>
      <w:proofErr w:type="gramStart"/>
      <w:r w:rsidRPr="00970C1C">
        <w:rPr>
          <w:color w:val="231F20"/>
          <w:w w:val="105"/>
          <w:sz w:val="18"/>
          <w:highlight w:val="yellow"/>
        </w:rPr>
        <w:t>Don't</w:t>
      </w:r>
      <w:proofErr w:type="gramEnd"/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="0050157F" w:rsidRPr="00970C1C">
        <w:rPr>
          <w:color w:val="231F20"/>
          <w:spacing w:val="-11"/>
          <w:w w:val="105"/>
          <w:sz w:val="18"/>
          <w:highlight w:val="yellow"/>
        </w:rPr>
        <w:t xml:space="preserve">attempt to fly in </w:t>
      </w:r>
      <w:r w:rsidRPr="00970C1C">
        <w:rPr>
          <w:color w:val="231F20"/>
          <w:w w:val="105"/>
          <w:sz w:val="18"/>
          <w:highlight w:val="yellow"/>
        </w:rPr>
        <w:t>3D</w:t>
      </w:r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mode</w:t>
      </w:r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="0050157F" w:rsidRPr="00970C1C">
        <w:rPr>
          <w:color w:val="231F20"/>
          <w:spacing w:val="-11"/>
          <w:w w:val="105"/>
          <w:sz w:val="18"/>
          <w:highlight w:val="yellow"/>
        </w:rPr>
        <w:t>yet</w:t>
      </w:r>
      <w:r w:rsidRPr="00970C1C">
        <w:rPr>
          <w:color w:val="231F20"/>
          <w:w w:val="105"/>
          <w:sz w:val="18"/>
          <w:highlight w:val="yellow"/>
        </w:rPr>
        <w:t>.</w:t>
      </w:r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Practice</w:t>
      </w:r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ﬂying</w:t>
      </w:r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and</w:t>
      </w:r>
      <w:r w:rsidRPr="00970C1C">
        <w:rPr>
          <w:color w:val="231F20"/>
          <w:spacing w:val="-10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hovering</w:t>
      </w:r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="0050157F" w:rsidRPr="00970C1C">
        <w:rPr>
          <w:color w:val="231F20"/>
          <w:spacing w:val="-11"/>
          <w:w w:val="105"/>
          <w:sz w:val="18"/>
          <w:highlight w:val="yellow"/>
        </w:rPr>
        <w:t xml:space="preserve">in </w:t>
      </w:r>
      <w:r w:rsidRPr="00970C1C">
        <w:rPr>
          <w:color w:val="231F20"/>
          <w:w w:val="105"/>
          <w:sz w:val="18"/>
          <w:highlight w:val="yellow"/>
        </w:rPr>
        <w:t>6G</w:t>
      </w:r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mode until you are familiar with it. Then you can practice ﬂying and hovering ﬂight under</w:t>
      </w:r>
      <w:r w:rsidRPr="00970C1C">
        <w:rPr>
          <w:color w:val="231F20"/>
          <w:spacing w:val="-12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3D</w:t>
      </w:r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mode.</w:t>
      </w:r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="0050157F" w:rsidRPr="00970C1C">
        <w:rPr>
          <w:color w:val="231F20"/>
          <w:spacing w:val="-11"/>
          <w:w w:val="105"/>
          <w:sz w:val="18"/>
          <w:highlight w:val="yellow"/>
        </w:rPr>
        <w:t xml:space="preserve">Once </w:t>
      </w:r>
      <w:r w:rsidRPr="00970C1C">
        <w:rPr>
          <w:color w:val="231F20"/>
          <w:w w:val="105"/>
          <w:sz w:val="18"/>
          <w:highlight w:val="yellow"/>
        </w:rPr>
        <w:t>you</w:t>
      </w:r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are</w:t>
      </w:r>
      <w:r w:rsidRPr="00970C1C">
        <w:rPr>
          <w:color w:val="231F20"/>
          <w:spacing w:val="-12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familiar</w:t>
      </w:r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with</w:t>
      </w:r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these</w:t>
      </w:r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two</w:t>
      </w:r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modes</w:t>
      </w:r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you</w:t>
      </w:r>
      <w:r w:rsidRPr="00970C1C">
        <w:rPr>
          <w:color w:val="231F20"/>
          <w:spacing w:val="-12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can</w:t>
      </w:r>
      <w:r w:rsidRPr="00970C1C">
        <w:rPr>
          <w:color w:val="231F20"/>
          <w:spacing w:val="-11"/>
          <w:w w:val="105"/>
          <w:sz w:val="18"/>
          <w:highlight w:val="yellow"/>
        </w:rPr>
        <w:t xml:space="preserve"> </w:t>
      </w:r>
      <w:r w:rsidR="0050157F" w:rsidRPr="00970C1C">
        <w:rPr>
          <w:color w:val="231F20"/>
          <w:spacing w:val="-11"/>
          <w:w w:val="105"/>
          <w:sz w:val="18"/>
          <w:highlight w:val="yellow"/>
        </w:rPr>
        <w:t xml:space="preserve">vary out </w:t>
      </w:r>
      <w:r w:rsidRPr="00970C1C">
        <w:rPr>
          <w:color w:val="231F20"/>
          <w:w w:val="105"/>
          <w:sz w:val="18"/>
          <w:highlight w:val="yellow"/>
        </w:rPr>
        <w:t>practic</w:t>
      </w:r>
      <w:r w:rsidR="0050157F" w:rsidRPr="00970C1C">
        <w:rPr>
          <w:color w:val="231F20"/>
          <w:w w:val="105"/>
          <w:sz w:val="18"/>
          <w:highlight w:val="yellow"/>
        </w:rPr>
        <w:t>ing</w:t>
      </w:r>
      <w:r w:rsidRPr="00970C1C">
        <w:rPr>
          <w:color w:val="231F20"/>
          <w:w w:val="105"/>
          <w:sz w:val="18"/>
          <w:highlight w:val="yellow"/>
        </w:rPr>
        <w:t xml:space="preserve"> inverted ﬂight with</w:t>
      </w:r>
      <w:r w:rsidRPr="00970C1C">
        <w:rPr>
          <w:color w:val="231F20"/>
          <w:spacing w:val="-26"/>
          <w:w w:val="105"/>
          <w:sz w:val="18"/>
          <w:highlight w:val="yellow"/>
        </w:rPr>
        <w:t xml:space="preserve"> </w:t>
      </w:r>
      <w:r w:rsidR="0050157F" w:rsidRPr="00970C1C">
        <w:rPr>
          <w:color w:val="231F20"/>
          <w:spacing w:val="-26"/>
          <w:w w:val="105"/>
          <w:sz w:val="18"/>
          <w:highlight w:val="yellow"/>
        </w:rPr>
        <w:t>an instructor.</w:t>
      </w:r>
    </w:p>
    <w:p w14:paraId="70928AA3" w14:textId="0F6B92DF" w:rsidR="00A504F0" w:rsidRPr="00970C1C" w:rsidRDefault="00EF02B4">
      <w:pPr>
        <w:pStyle w:val="ListParagraph"/>
        <w:numPr>
          <w:ilvl w:val="0"/>
          <w:numId w:val="4"/>
        </w:numPr>
        <w:tabs>
          <w:tab w:val="left" w:pos="339"/>
        </w:tabs>
        <w:spacing w:line="156" w:lineRule="auto"/>
        <w:ind w:left="179" w:right="202" w:firstLine="0"/>
        <w:rPr>
          <w:sz w:val="18"/>
          <w:highlight w:val="yellow"/>
        </w:rPr>
      </w:pPr>
      <w:r w:rsidRPr="00970C1C">
        <w:rPr>
          <w:color w:val="231F20"/>
          <w:w w:val="105"/>
          <w:sz w:val="18"/>
          <w:highlight w:val="yellow"/>
        </w:rPr>
        <w:t>Practice</w:t>
      </w:r>
      <w:r w:rsidRPr="00970C1C">
        <w:rPr>
          <w:color w:val="231F20"/>
          <w:spacing w:val="-9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hovering</w:t>
      </w:r>
      <w:r w:rsidRPr="00970C1C">
        <w:rPr>
          <w:color w:val="231F20"/>
          <w:spacing w:val="-8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ﬂight</w:t>
      </w:r>
      <w:r w:rsidRPr="00970C1C">
        <w:rPr>
          <w:color w:val="231F20"/>
          <w:spacing w:val="-8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of</w:t>
      </w:r>
      <w:r w:rsidRPr="00970C1C">
        <w:rPr>
          <w:color w:val="231F20"/>
          <w:spacing w:val="-8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inverted</w:t>
      </w:r>
      <w:r w:rsidRPr="00970C1C">
        <w:rPr>
          <w:color w:val="231F20"/>
          <w:spacing w:val="-8"/>
          <w:w w:val="105"/>
          <w:sz w:val="18"/>
          <w:highlight w:val="yellow"/>
        </w:rPr>
        <w:t xml:space="preserve"> </w:t>
      </w:r>
      <w:r w:rsidR="00BA382A" w:rsidRPr="00970C1C">
        <w:rPr>
          <w:color w:val="231F20"/>
          <w:spacing w:val="-8"/>
          <w:w w:val="105"/>
          <w:sz w:val="18"/>
          <w:highlight w:val="yellow"/>
        </w:rPr>
        <w:t>moves</w:t>
      </w:r>
      <w:r w:rsidRPr="00970C1C">
        <w:rPr>
          <w:color w:val="231F20"/>
          <w:spacing w:val="-8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to</w:t>
      </w:r>
      <w:r w:rsidRPr="00970C1C">
        <w:rPr>
          <w:color w:val="231F20"/>
          <w:spacing w:val="-8"/>
          <w:w w:val="105"/>
          <w:sz w:val="18"/>
          <w:highlight w:val="yellow"/>
        </w:rPr>
        <w:t xml:space="preserve"> </w:t>
      </w:r>
      <w:r w:rsidR="00BA382A" w:rsidRPr="00970C1C">
        <w:rPr>
          <w:color w:val="231F20"/>
          <w:spacing w:val="-8"/>
          <w:w w:val="105"/>
          <w:sz w:val="18"/>
          <w:highlight w:val="yellow"/>
        </w:rPr>
        <w:t>build</w:t>
      </w:r>
      <w:r w:rsidRPr="00970C1C">
        <w:rPr>
          <w:color w:val="231F20"/>
          <w:spacing w:val="-8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a</w:t>
      </w:r>
      <w:r w:rsidRPr="00970C1C">
        <w:rPr>
          <w:color w:val="231F20"/>
          <w:spacing w:val="-8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foundation</w:t>
      </w:r>
      <w:r w:rsidRPr="00970C1C">
        <w:rPr>
          <w:color w:val="231F20"/>
          <w:spacing w:val="-8"/>
          <w:w w:val="105"/>
          <w:sz w:val="18"/>
          <w:highlight w:val="yellow"/>
        </w:rPr>
        <w:t xml:space="preserve"> </w:t>
      </w:r>
      <w:r w:rsidR="00BA382A" w:rsidRPr="00970C1C">
        <w:rPr>
          <w:color w:val="231F20"/>
          <w:spacing w:val="-8"/>
          <w:w w:val="105"/>
          <w:sz w:val="18"/>
          <w:highlight w:val="yellow"/>
        </w:rPr>
        <w:t xml:space="preserve">that </w:t>
      </w:r>
      <w:r w:rsidRPr="00970C1C">
        <w:rPr>
          <w:color w:val="231F20"/>
          <w:w w:val="105"/>
          <w:sz w:val="18"/>
          <w:highlight w:val="yellow"/>
        </w:rPr>
        <w:t>making</w:t>
      </w:r>
      <w:r w:rsidRPr="00970C1C">
        <w:rPr>
          <w:color w:val="231F20"/>
          <w:spacing w:val="-8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more brilliant</w:t>
      </w:r>
      <w:r w:rsidRPr="00970C1C">
        <w:rPr>
          <w:color w:val="231F20"/>
          <w:spacing w:val="-9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ﬂying.</w:t>
      </w:r>
    </w:p>
    <w:p w14:paraId="40DD93C3" w14:textId="4B092888" w:rsidR="00A504F0" w:rsidRPr="00970C1C" w:rsidRDefault="00EF02B4">
      <w:pPr>
        <w:pStyle w:val="ListParagraph"/>
        <w:numPr>
          <w:ilvl w:val="0"/>
          <w:numId w:val="4"/>
        </w:numPr>
        <w:tabs>
          <w:tab w:val="left" w:pos="339"/>
        </w:tabs>
        <w:spacing w:line="156" w:lineRule="auto"/>
        <w:ind w:left="179" w:right="668" w:firstLine="0"/>
        <w:rPr>
          <w:sz w:val="18"/>
          <w:highlight w:val="yellow"/>
        </w:rPr>
      </w:pPr>
      <w:r w:rsidRPr="00970C1C">
        <w:rPr>
          <w:color w:val="231F20"/>
          <w:w w:val="105"/>
          <w:sz w:val="18"/>
          <w:highlight w:val="yellow"/>
        </w:rPr>
        <w:t>This</w:t>
      </w:r>
      <w:r w:rsidRPr="00970C1C">
        <w:rPr>
          <w:color w:val="231F20"/>
          <w:spacing w:val="-9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model</w:t>
      </w:r>
      <w:r w:rsidRPr="00970C1C">
        <w:rPr>
          <w:color w:val="231F20"/>
          <w:spacing w:val="-9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is</w:t>
      </w:r>
      <w:r w:rsidRPr="00970C1C">
        <w:rPr>
          <w:color w:val="231F20"/>
          <w:spacing w:val="-9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not</w:t>
      </w:r>
      <w:r w:rsidRPr="00970C1C">
        <w:rPr>
          <w:color w:val="231F20"/>
          <w:spacing w:val="-9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a</w:t>
      </w:r>
      <w:r w:rsidRPr="00970C1C">
        <w:rPr>
          <w:color w:val="231F20"/>
          <w:spacing w:val="-9"/>
          <w:w w:val="105"/>
          <w:sz w:val="18"/>
          <w:highlight w:val="yellow"/>
        </w:rPr>
        <w:t xml:space="preserve"> </w:t>
      </w:r>
      <w:proofErr w:type="gramStart"/>
      <w:r w:rsidRPr="00970C1C">
        <w:rPr>
          <w:color w:val="231F20"/>
          <w:spacing w:val="-5"/>
          <w:w w:val="105"/>
          <w:sz w:val="18"/>
          <w:highlight w:val="yellow"/>
        </w:rPr>
        <w:t>toy</w:t>
      </w:r>
      <w:proofErr w:type="gramEnd"/>
      <w:r w:rsidR="00BA382A" w:rsidRPr="00970C1C">
        <w:rPr>
          <w:color w:val="231F20"/>
          <w:spacing w:val="-5"/>
          <w:w w:val="105"/>
          <w:sz w:val="18"/>
          <w:highlight w:val="yellow"/>
        </w:rPr>
        <w:t xml:space="preserve"> and it can cause damages to people and property</w:t>
      </w:r>
      <w:r w:rsidRPr="00970C1C">
        <w:rPr>
          <w:color w:val="231F20"/>
          <w:spacing w:val="-5"/>
          <w:w w:val="105"/>
          <w:sz w:val="18"/>
          <w:highlight w:val="yellow"/>
        </w:rPr>
        <w:t>.</w:t>
      </w:r>
      <w:r w:rsidRPr="00970C1C">
        <w:rPr>
          <w:color w:val="231F20"/>
          <w:spacing w:val="-9"/>
          <w:w w:val="105"/>
          <w:sz w:val="18"/>
          <w:highlight w:val="yellow"/>
        </w:rPr>
        <w:t xml:space="preserve"> </w:t>
      </w:r>
      <w:r w:rsidR="00BA382A" w:rsidRPr="00970C1C">
        <w:rPr>
          <w:color w:val="231F20"/>
          <w:spacing w:val="-9"/>
          <w:w w:val="105"/>
          <w:sz w:val="18"/>
          <w:highlight w:val="yellow"/>
        </w:rPr>
        <w:t xml:space="preserve">If unsure, it is recommended that you practice with </w:t>
      </w:r>
      <w:r w:rsidRPr="00970C1C">
        <w:rPr>
          <w:color w:val="231F20"/>
          <w:w w:val="105"/>
          <w:sz w:val="18"/>
          <w:highlight w:val="yellow"/>
        </w:rPr>
        <w:t>a</w:t>
      </w:r>
      <w:r w:rsidRPr="00970C1C">
        <w:rPr>
          <w:color w:val="231F20"/>
          <w:spacing w:val="-9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simulat</w:t>
      </w:r>
      <w:r w:rsidR="00BA382A" w:rsidRPr="00970C1C">
        <w:rPr>
          <w:color w:val="231F20"/>
          <w:w w:val="105"/>
          <w:sz w:val="18"/>
          <w:highlight w:val="yellow"/>
        </w:rPr>
        <w:t>or</w:t>
      </w:r>
      <w:r w:rsidRPr="00970C1C">
        <w:rPr>
          <w:color w:val="231F20"/>
          <w:spacing w:val="-9"/>
          <w:w w:val="105"/>
          <w:sz w:val="18"/>
          <w:highlight w:val="yellow"/>
        </w:rPr>
        <w:t xml:space="preserve"> </w:t>
      </w:r>
      <w:r w:rsidR="00BA382A" w:rsidRPr="00970C1C">
        <w:rPr>
          <w:color w:val="231F20"/>
          <w:spacing w:val="-9"/>
          <w:w w:val="105"/>
          <w:sz w:val="18"/>
          <w:highlight w:val="yellow"/>
        </w:rPr>
        <w:t xml:space="preserve">on </w:t>
      </w:r>
      <w:proofErr w:type="gramStart"/>
      <w:r w:rsidR="00BA382A" w:rsidRPr="00970C1C">
        <w:rPr>
          <w:color w:val="231F20"/>
          <w:spacing w:val="-9"/>
          <w:w w:val="105"/>
          <w:sz w:val="18"/>
          <w:highlight w:val="yellow"/>
        </w:rPr>
        <w:t xml:space="preserve">a </w:t>
      </w:r>
      <w:r w:rsidRPr="00970C1C">
        <w:rPr>
          <w:color w:val="231F20"/>
          <w:w w:val="105"/>
          <w:sz w:val="18"/>
          <w:highlight w:val="yellow"/>
        </w:rPr>
        <w:t xml:space="preserve"> computer</w:t>
      </w:r>
      <w:proofErr w:type="gramEnd"/>
      <w:r w:rsidRPr="00970C1C">
        <w:rPr>
          <w:color w:val="231F20"/>
          <w:w w:val="105"/>
          <w:sz w:val="18"/>
          <w:highlight w:val="yellow"/>
        </w:rPr>
        <w:t xml:space="preserve"> before </w:t>
      </w:r>
      <w:r w:rsidR="00BA382A" w:rsidRPr="00970C1C">
        <w:rPr>
          <w:color w:val="231F20"/>
          <w:w w:val="105"/>
          <w:sz w:val="18"/>
          <w:highlight w:val="yellow"/>
        </w:rPr>
        <w:t xml:space="preserve">doing real </w:t>
      </w:r>
      <w:r w:rsidRPr="00970C1C">
        <w:rPr>
          <w:color w:val="231F20"/>
          <w:w w:val="105"/>
          <w:sz w:val="18"/>
          <w:highlight w:val="yellow"/>
        </w:rPr>
        <w:t>3D</w:t>
      </w:r>
      <w:r w:rsidRPr="00970C1C">
        <w:rPr>
          <w:color w:val="231F20"/>
          <w:spacing w:val="-35"/>
          <w:w w:val="105"/>
          <w:sz w:val="18"/>
          <w:highlight w:val="yellow"/>
        </w:rPr>
        <w:t xml:space="preserve"> </w:t>
      </w:r>
      <w:r w:rsidR="00BA382A" w:rsidRPr="00970C1C">
        <w:rPr>
          <w:color w:val="231F20"/>
          <w:spacing w:val="-35"/>
          <w:w w:val="105"/>
          <w:sz w:val="18"/>
          <w:highlight w:val="yellow"/>
        </w:rPr>
        <w:t xml:space="preserve"> </w:t>
      </w:r>
      <w:r w:rsidRPr="00970C1C">
        <w:rPr>
          <w:color w:val="231F20"/>
          <w:w w:val="105"/>
          <w:sz w:val="18"/>
          <w:highlight w:val="yellow"/>
        </w:rPr>
        <w:t>ﬂy</w:t>
      </w:r>
      <w:r w:rsidR="00BA382A" w:rsidRPr="00970C1C">
        <w:rPr>
          <w:color w:val="231F20"/>
          <w:w w:val="105"/>
          <w:sz w:val="18"/>
          <w:highlight w:val="yellow"/>
        </w:rPr>
        <w:t xml:space="preserve"> with this model to minimize the damage.</w:t>
      </w:r>
    </w:p>
    <w:p w14:paraId="0F7A861F" w14:textId="77777777" w:rsidR="00A504F0" w:rsidRDefault="00EF02B4">
      <w:pPr>
        <w:pStyle w:val="Heading2"/>
        <w:tabs>
          <w:tab w:val="left" w:pos="2789"/>
          <w:tab w:val="left" w:pos="7112"/>
        </w:tabs>
        <w:spacing w:before="27"/>
        <w:ind w:left="198"/>
      </w:pPr>
      <w:r>
        <w:rPr>
          <w:b w:val="0"/>
        </w:rPr>
        <w:br w:type="column"/>
      </w:r>
      <w:r>
        <w:rPr>
          <w:color w:val="FFFFFF"/>
          <w:w w:val="90"/>
          <w:shd w:val="clear" w:color="auto" w:fill="231F20"/>
        </w:rPr>
        <w:t xml:space="preserve"> </w:t>
      </w:r>
      <w:r>
        <w:rPr>
          <w:color w:val="FFFFFF"/>
          <w:shd w:val="clear" w:color="auto" w:fill="231F20"/>
        </w:rPr>
        <w:tab/>
      </w:r>
      <w:r>
        <w:rPr>
          <w:color w:val="FFFFFF"/>
          <w:w w:val="90"/>
          <w:shd w:val="clear" w:color="auto" w:fill="231F20"/>
        </w:rPr>
        <w:t>ACCESSORIES</w:t>
      </w:r>
      <w:r>
        <w:rPr>
          <w:color w:val="FFFFFF"/>
          <w:spacing w:val="-21"/>
          <w:w w:val="90"/>
          <w:shd w:val="clear" w:color="auto" w:fill="231F20"/>
        </w:rPr>
        <w:t xml:space="preserve"> </w:t>
      </w:r>
      <w:r>
        <w:rPr>
          <w:color w:val="FFFFFF"/>
          <w:w w:val="90"/>
          <w:shd w:val="clear" w:color="auto" w:fill="231F20"/>
        </w:rPr>
        <w:t>LIST</w:t>
      </w:r>
      <w:r>
        <w:rPr>
          <w:color w:val="FFFFFF"/>
          <w:shd w:val="clear" w:color="auto" w:fill="231F20"/>
        </w:rPr>
        <w:tab/>
      </w:r>
    </w:p>
    <w:sectPr w:rsidR="00A504F0">
      <w:pgSz w:w="16390" w:h="12250" w:orient="landscape"/>
      <w:pgMar w:top="400" w:right="440" w:bottom="0" w:left="580" w:header="720" w:footer="720" w:gutter="0"/>
      <w:cols w:num="2" w:space="720" w:equalWidth="0">
        <w:col w:w="7112" w:space="856"/>
        <w:col w:w="740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AB827" w14:textId="77777777" w:rsidR="001D27E9" w:rsidRDefault="001D27E9">
      <w:r>
        <w:separator/>
      </w:r>
    </w:p>
  </w:endnote>
  <w:endnote w:type="continuationSeparator" w:id="0">
    <w:p w14:paraId="1528F4C3" w14:textId="77777777" w:rsidR="001D27E9" w:rsidRDefault="001D2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F2B4F" w14:textId="77777777" w:rsidR="001D27E9" w:rsidRDefault="001D27E9">
      <w:r>
        <w:separator/>
      </w:r>
    </w:p>
  </w:footnote>
  <w:footnote w:type="continuationSeparator" w:id="0">
    <w:p w14:paraId="119C4AB7" w14:textId="77777777" w:rsidR="001D27E9" w:rsidRDefault="001D27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320" w:hanging="142"/>
      </w:pPr>
      <w:rPr>
        <w:rFonts w:ascii="Yu Gothic" w:eastAsia="Yu Gothic" w:hAnsi="Yu Gothic" w:cs="Yu Gothic" w:hint="default"/>
        <w:color w:val="231F20"/>
        <w:spacing w:val="-18"/>
        <w:w w:val="103"/>
        <w:sz w:val="16"/>
        <w:szCs w:val="16"/>
        <w:lang w:val="en-US" w:eastAsia="en-US" w:bidi="ar-SA"/>
      </w:rPr>
    </w:lvl>
    <w:lvl w:ilvl="1">
      <w:numFmt w:val="bullet"/>
      <w:lvlText w:val="•"/>
      <w:lvlJc w:val="left"/>
      <w:pPr>
        <w:ind w:left="999" w:hanging="142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1678" w:hanging="14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357" w:hanging="14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36" w:hanging="14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15" w:hanging="14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94" w:hanging="14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73" w:hanging="14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52" w:hanging="142"/>
      </w:pPr>
      <w:rPr>
        <w:rFonts w:hint="default"/>
        <w:lang w:val="en-US" w:eastAsia="en-US" w:bidi="ar-SA"/>
      </w:rPr>
    </w:lvl>
  </w:abstractNum>
  <w:abstractNum w:abstractNumId="1" w15:restartNumberingAfterBreak="0">
    <w:nsid w:val="CF092B84"/>
    <w:multiLevelType w:val="multilevel"/>
    <w:tmpl w:val="CF092B84"/>
    <w:lvl w:ilvl="0">
      <w:start w:val="3"/>
      <w:numFmt w:val="decimal"/>
      <w:lvlText w:val="%1."/>
      <w:lvlJc w:val="left"/>
      <w:pPr>
        <w:ind w:left="320" w:hanging="177"/>
      </w:pPr>
      <w:rPr>
        <w:rFonts w:ascii="Yu Gothic" w:eastAsia="Yu Gothic" w:hAnsi="Yu Gothic" w:cs="Yu Gothic" w:hint="default"/>
        <w:color w:val="231F20"/>
        <w:w w:val="107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507" w:hanging="157"/>
      </w:pPr>
      <w:rPr>
        <w:rFonts w:ascii="Yu Gothic" w:eastAsia="Yu Gothic" w:hAnsi="Yu Gothic" w:cs="Yu Gothic" w:hint="default"/>
        <w:color w:val="231F20"/>
        <w:spacing w:val="-20"/>
        <w:w w:val="103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1260" w:hanging="15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020" w:hanging="15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780" w:hanging="1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41" w:hanging="1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01" w:hanging="1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61" w:hanging="1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1" w:hanging="157"/>
      </w:pPr>
      <w:rPr>
        <w:rFonts w:hint="default"/>
        <w:lang w:val="en-US" w:eastAsia="en-US" w:bidi="ar-SA"/>
      </w:rPr>
    </w:lvl>
  </w:abstractNum>
  <w:abstractNum w:abstractNumId="2" w15:restartNumberingAfterBreak="0">
    <w:nsid w:val="0053208E"/>
    <w:multiLevelType w:val="multilevel"/>
    <w:tmpl w:val="0053208E"/>
    <w:lvl w:ilvl="0">
      <w:start w:val="3"/>
      <w:numFmt w:val="decimal"/>
      <w:lvlText w:val="%1."/>
      <w:lvlJc w:val="left"/>
      <w:pPr>
        <w:ind w:left="141" w:hanging="159"/>
      </w:pPr>
      <w:rPr>
        <w:rFonts w:ascii="Yu Gothic" w:eastAsia="Yu Gothic" w:hAnsi="Yu Gothic" w:cs="Yu Gothic" w:hint="default"/>
        <w:color w:val="231F20"/>
        <w:w w:val="98"/>
        <w:sz w:val="16"/>
        <w:szCs w:val="1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951" w:hanging="126"/>
      </w:pPr>
      <w:rPr>
        <w:rFonts w:ascii="Yu Gothic" w:eastAsia="Yu Gothic" w:hAnsi="Yu Gothic" w:cs="Yu Gothic" w:hint="default"/>
        <w:color w:val="231F20"/>
        <w:spacing w:val="-16"/>
        <w:w w:val="103"/>
        <w:sz w:val="14"/>
        <w:szCs w:val="14"/>
        <w:lang w:val="en-US" w:eastAsia="en-US" w:bidi="ar-SA"/>
      </w:rPr>
    </w:lvl>
    <w:lvl w:ilvl="2">
      <w:numFmt w:val="bullet"/>
      <w:lvlText w:val="•"/>
      <w:lvlJc w:val="left"/>
      <w:pPr>
        <w:ind w:left="2530" w:hanging="12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01" w:hanging="12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72" w:hanging="12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42" w:hanging="12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13" w:hanging="12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84" w:hanging="12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5" w:hanging="126"/>
      </w:pPr>
      <w:rPr>
        <w:rFonts w:hint="default"/>
        <w:lang w:val="en-US" w:eastAsia="en-US" w:bidi="ar-SA"/>
      </w:rPr>
    </w:lvl>
  </w:abstractNum>
  <w:abstractNum w:abstractNumId="3" w15:restartNumberingAfterBreak="0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100" w:hanging="157"/>
      </w:pPr>
      <w:rPr>
        <w:rFonts w:ascii="Yu Gothic" w:eastAsia="Yu Gothic" w:hAnsi="Yu Gothic" w:cs="Yu Gothic" w:hint="default"/>
        <w:color w:val="231F20"/>
        <w:spacing w:val="-20"/>
        <w:w w:val="103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15" w:hanging="126"/>
      </w:pPr>
      <w:rPr>
        <w:rFonts w:ascii="Yu Gothic" w:eastAsia="Yu Gothic" w:hAnsi="Yu Gothic" w:cs="Yu Gothic" w:hint="default"/>
        <w:color w:val="231F20"/>
        <w:spacing w:val="-16"/>
        <w:w w:val="103"/>
        <w:sz w:val="14"/>
        <w:szCs w:val="14"/>
        <w:lang w:val="en-US" w:eastAsia="en-US" w:bidi="ar-SA"/>
      </w:rPr>
    </w:lvl>
    <w:lvl w:ilvl="2">
      <w:numFmt w:val="bullet"/>
      <w:lvlText w:val="•"/>
      <w:lvlJc w:val="left"/>
      <w:pPr>
        <w:ind w:left="4480" w:hanging="12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03" w:hanging="12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7" w:hanging="12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451" w:hanging="12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775" w:hanging="12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99" w:hanging="12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22" w:hanging="126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04F0"/>
    <w:rsid w:val="000072C7"/>
    <w:rsid w:val="0001713F"/>
    <w:rsid w:val="000376DC"/>
    <w:rsid w:val="00042060"/>
    <w:rsid w:val="0007604D"/>
    <w:rsid w:val="000A1E70"/>
    <w:rsid w:val="000D1616"/>
    <w:rsid w:val="000D18C4"/>
    <w:rsid w:val="00141B03"/>
    <w:rsid w:val="00185183"/>
    <w:rsid w:val="001B7979"/>
    <w:rsid w:val="001D27E9"/>
    <w:rsid w:val="00211F3C"/>
    <w:rsid w:val="002410D0"/>
    <w:rsid w:val="0026670A"/>
    <w:rsid w:val="0037074F"/>
    <w:rsid w:val="003C587A"/>
    <w:rsid w:val="004158DD"/>
    <w:rsid w:val="00440642"/>
    <w:rsid w:val="004D13CE"/>
    <w:rsid w:val="0050157F"/>
    <w:rsid w:val="00563ACB"/>
    <w:rsid w:val="00580137"/>
    <w:rsid w:val="005929F8"/>
    <w:rsid w:val="005D0CE7"/>
    <w:rsid w:val="005D62A7"/>
    <w:rsid w:val="005F4EFC"/>
    <w:rsid w:val="006314F0"/>
    <w:rsid w:val="00645181"/>
    <w:rsid w:val="00650C08"/>
    <w:rsid w:val="006948B7"/>
    <w:rsid w:val="006B51E1"/>
    <w:rsid w:val="00714129"/>
    <w:rsid w:val="00802EE0"/>
    <w:rsid w:val="008B0CA8"/>
    <w:rsid w:val="008D2842"/>
    <w:rsid w:val="008E78FC"/>
    <w:rsid w:val="00970C1C"/>
    <w:rsid w:val="00977393"/>
    <w:rsid w:val="00983E93"/>
    <w:rsid w:val="009B0AC2"/>
    <w:rsid w:val="009F3A18"/>
    <w:rsid w:val="00A15019"/>
    <w:rsid w:val="00A2220C"/>
    <w:rsid w:val="00A504F0"/>
    <w:rsid w:val="00B036AC"/>
    <w:rsid w:val="00B74B43"/>
    <w:rsid w:val="00B92445"/>
    <w:rsid w:val="00BA382A"/>
    <w:rsid w:val="00BC7511"/>
    <w:rsid w:val="00C1536A"/>
    <w:rsid w:val="00C22299"/>
    <w:rsid w:val="00C64A69"/>
    <w:rsid w:val="00CA2A02"/>
    <w:rsid w:val="00CD3F89"/>
    <w:rsid w:val="00CD7BDB"/>
    <w:rsid w:val="00D505D1"/>
    <w:rsid w:val="00D6666F"/>
    <w:rsid w:val="00D74339"/>
    <w:rsid w:val="00DA14C6"/>
    <w:rsid w:val="00DB416E"/>
    <w:rsid w:val="00DB5483"/>
    <w:rsid w:val="00DE54FB"/>
    <w:rsid w:val="00E24208"/>
    <w:rsid w:val="00E57FC7"/>
    <w:rsid w:val="00E70CF6"/>
    <w:rsid w:val="00EF02B4"/>
    <w:rsid w:val="00F12750"/>
    <w:rsid w:val="00F33CE9"/>
    <w:rsid w:val="00F529EE"/>
    <w:rsid w:val="00F92EA6"/>
    <w:rsid w:val="00FB34BF"/>
    <w:rsid w:val="00FF5BF1"/>
    <w:rsid w:val="688D1173"/>
    <w:rsid w:val="768313DA"/>
    <w:rsid w:val="77C50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894778"/>
  <w15:docId w15:val="{61191727-DE3C-4B65-834A-4DF837EEF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Yu Gothic" w:eastAsia="Yu Gothic" w:hAnsi="Yu Gothic" w:cs="Yu Gothic"/>
      <w:sz w:val="22"/>
      <w:szCs w:val="22"/>
    </w:rPr>
  </w:style>
  <w:style w:type="paragraph" w:styleId="Heading1">
    <w:name w:val="heading 1"/>
    <w:basedOn w:val="Normal"/>
    <w:next w:val="Normal"/>
    <w:uiPriority w:val="1"/>
    <w:qFormat/>
    <w:pPr>
      <w:spacing w:before="46" w:line="402" w:lineRule="exact"/>
      <w:ind w:left="143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1"/>
    <w:qFormat/>
    <w:pPr>
      <w:ind w:left="141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ind w:left="179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Heading11">
    <w:name w:val="Heading #1|1"/>
    <w:basedOn w:val="Normal"/>
    <w:qFormat/>
    <w:pPr>
      <w:jc w:val="center"/>
      <w:outlineLvl w:val="0"/>
    </w:pPr>
    <w:rPr>
      <w:sz w:val="94"/>
      <w:szCs w:val="9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1741</Words>
  <Characters>9929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F180说明书英文</vt:lpstr>
    </vt:vector>
  </TitlesOfParts>
  <Company/>
  <LinksUpToDate>false</LinksUpToDate>
  <CharactersWithSpaces>11647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F180说明书英文</dc:title>
  <dc:creator>admin</dc:creator>
  <cp:lastModifiedBy>Peter Nguyen</cp:lastModifiedBy>
  <cp:revision>17</cp:revision>
  <dcterms:created xsi:type="dcterms:W3CDTF">2021-05-11T04:35:00Z</dcterms:created>
  <dcterms:modified xsi:type="dcterms:W3CDTF">2021-05-11T05:30:00Z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2021-04-30T00:00:00Z</vt:filetime>
  </property>
  <property fmtid="{D5CDD505-2E9C-101B-9397-08002B2CF9AE}" pid="3" name="Creator">
    <vt:lpwstr>Adobe Illustrator 25.0 (Windows)</vt:lpwstr>
  </property>
  <property fmtid="{D5CDD505-2E9C-101B-9397-08002B2CF9AE}" pid="4" name="LastSaved">
    <vt:filetime>2021-05-02T00:00:00Z</vt:filetime>
  </property>
  <property fmtid="{D5CDD505-2E9C-101B-9397-08002B2CF9AE}" pid="5" name="KSOProductBuildVer">
    <vt:lpwstr>2052-11.1.0.10463</vt:lpwstr>
  </property>
  <property fmtid="{D5CDD505-2E9C-101B-9397-08002B2CF9AE}" pid="6" name="ICV">
    <vt:lpwstr>F7D09D82511840EEA859C69E42D251D3</vt:lpwstr>
  </property>
</Properties>
</file>